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ns5="http://schemas.openxmlformats.org/schemaLibrary/2006/main"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69d7c" w14:textId="e169d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pPr>
        <w:spacing w:after="0"/>
        <w:ind w:left="0"/>
        <w:jc w:val="both"/>
      </w:pPr>
      <w:r>
        <w:rPr>
          <w:rFonts w:ascii="Times New Roman"/>
          <w:b w:val="false"/>
          <w:i w:val="false"/>
          <w:color w:val="000000"/>
          <w:sz w:val="28"/>
        </w:rPr>
        <w:t>Қазақстан Республикасы Үкіметінің 2018 жылғы 31 қазандағы № 703 қаулысы.</w:t>
      </w:r>
    </w:p>
    <w:p>
      <w:pPr>
        <w:spacing w:after="0"/>
        <w:ind w:left="0"/>
        <w:jc w:val="both"/>
      </w:pPr>
      <w:bookmarkStart w:name="z1" w:id="0"/>
      <w:r>
        <w:rPr>
          <w:rFonts w:ascii="Times New Roman"/>
          <w:b w:val="false"/>
          <w:i w:val="false"/>
          <w:color w:val="000000"/>
          <w:sz w:val="28"/>
        </w:rPr>
        <w:t xml:space="preserve">
      "Ұлттық архив қоры және архивтер туралы" 1998 жылғы 22 желтоқсандағы Қазақстан Республикасы Заңының 18-бабы 1-1-тармағының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Қазақстан Республикасының Үкіметі ҚАУЛЫ ЕТЕДІ:</w:t>
      </w:r>
    </w:p>
    <w:bookmarkEnd w:id="0"/>
    <w:bookmarkStart w:name="z2" w:id="1"/>
    <w:p>
      <w:pPr>
        <w:spacing w:after="0"/>
        <w:ind w:left="0"/>
        <w:jc w:val="both"/>
      </w:pPr>
      <w:r>
        <w:rPr>
          <w:rFonts w:ascii="Times New Roman"/>
          <w:b w:val="false"/>
          <w:i w:val="false"/>
          <w:color w:val="000000"/>
          <w:sz w:val="28"/>
        </w:rPr>
        <w:t xml:space="preserve">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Премьер-Министрі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31 қазандағы</w:t>
            </w:r>
            <w:r>
              <w:br/>
            </w:r>
            <w:r>
              <w:rPr>
                <w:rFonts w:ascii="Times New Roman"/>
                <w:b w:val="false"/>
                <w:i w:val="false"/>
                <w:color w:val="000000"/>
                <w:sz w:val="20"/>
              </w:rPr>
              <w:t>№ 703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bookmarkEnd w:id="3"/>
    <w:bookmarkStart w:name="z6" w:id="4"/>
    <w:p>
      <w:pPr>
        <w:spacing w:after="0"/>
        <w:ind w:left="0"/>
        <w:jc w:val="left"/>
      </w:pPr>
      <w:r>
        <w:rPr>
          <w:rFonts w:ascii="Times New Roman"/>
          <w:b/>
          <w:i w:val="false"/>
          <w:color w:val="000000"/>
        </w:rPr>
        <w:t xml:space="preserve"> 1-тарау. Жалпы ережелер</w:t>
      </w:r>
    </w:p>
    <w:bookmarkEnd w:id="4"/>
    <w:bookmarkStart w:name="z7" w:id="5"/>
    <w:p>
      <w:pPr>
        <w:spacing w:after="0"/>
        <w:ind w:left="0"/>
        <w:jc w:val="both"/>
      </w:pPr>
      <w:r>
        <w:rPr>
          <w:rFonts w:ascii="Times New Roman"/>
          <w:b w:val="false"/>
          <w:i w:val="false"/>
          <w:color w:val="000000"/>
          <w:sz w:val="28"/>
        </w:rPr>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bookmarkEnd w:id="5"/>
    <w:bookmarkStart w:name="z8" w:id="6"/>
    <w:p>
      <w:pPr>
        <w:spacing w:after="0"/>
        <w:ind w:left="0"/>
        <w:jc w:val="both"/>
      </w:pPr>
      <w:r>
        <w:rPr>
          <w:rFonts w:ascii="Times New Roman"/>
          <w:b w:val="false"/>
          <w:i w:val="false"/>
          <w:color w:val="000000"/>
          <w:sz w:val="28"/>
        </w:rPr>
        <w:t xml:space="preserve">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белгілеген құжаттармен жұмыс істеу тәртібінің сақталуын бақылауды басқаруды құжаттамалық қамтамасыз ету бойынша функциялар жүктелген құрылымдық бөлімше (бұдан әрі – БҚҚ қызметі) жүзеге асырады. </w:t>
      </w:r>
    </w:p>
    <w:bookmarkEnd w:id="6"/>
    <w:bookmarkStart w:name="z9" w:id="7"/>
    <w:p>
      <w:pPr>
        <w:spacing w:after="0"/>
        <w:ind w:left="0"/>
        <w:jc w:val="both"/>
      </w:pPr>
      <w:r>
        <w:rPr>
          <w:rFonts w:ascii="Times New Roman"/>
          <w:b w:val="false"/>
          <w:i w:val="false"/>
          <w:color w:val="000000"/>
          <w:sz w:val="28"/>
        </w:rPr>
        <w:t xml:space="preserve">
      3. Штаттық кестесінде БҚҚ қызметі көзделмеген ұйымда міндеттер жауапты лауазымды адамға жүктеледі. </w:t>
      </w:r>
    </w:p>
    <w:bookmarkEnd w:id="7"/>
    <w:bookmarkStart w:name="z10" w:id="8"/>
    <w:p>
      <w:pPr>
        <w:spacing w:after="0"/>
        <w:ind w:left="0"/>
        <w:jc w:val="both"/>
      </w:pPr>
      <w:r>
        <w:rPr>
          <w:rFonts w:ascii="Times New Roman"/>
          <w:b w:val="false"/>
          <w:i w:val="false"/>
          <w:color w:val="000000"/>
          <w:sz w:val="28"/>
        </w:rPr>
        <w:t xml:space="preserve">
      4. Қағидалар Қазақстан Республикасының мемлекеттік құпияларын қамтитын мәліметтерден тұратын құжаттарға қолданылмайды. </w:t>
      </w:r>
    </w:p>
    <w:bookmarkEnd w:id="8"/>
    <w:bookmarkStart w:name="z11" w:id="9"/>
    <w:p>
      <w:pPr>
        <w:spacing w:after="0"/>
        <w:ind w:left="0"/>
        <w:jc w:val="both"/>
      </w:pPr>
      <w:r>
        <w:rPr>
          <w:rFonts w:ascii="Times New Roman"/>
          <w:b w:val="false"/>
          <w:i w:val="false"/>
          <w:color w:val="000000"/>
          <w:sz w:val="28"/>
        </w:rPr>
        <w:t>
      Заңды тұлғалар, мемлекеттік органдар немесе лауазымды адамдар үшін электрондық цифрлық қолтаңбаның 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қамтамасыз ету тәртібі мемлекеттік құпияларды қорғау саласындағы нормативтік құқықтық актілерде айқындалады.</w:t>
      </w:r>
    </w:p>
    <w:bookmarkEnd w:id="9"/>
    <w:bookmarkStart w:name="z12" w:id="10"/>
    <w:p>
      <w:pPr>
        <w:spacing w:after="0"/>
        <w:ind w:left="0"/>
        <w:jc w:val="both"/>
      </w:pPr>
      <w:r>
        <w:rPr>
          <w:rFonts w:ascii="Times New Roman"/>
          <w:b w:val="false"/>
          <w:i w:val="false"/>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қағидаларын бекіту туралы" 2015 жылғы 31 желтоқсандағы № 1196 </w:t>
      </w:r>
      <w:r>
        <w:rPr>
          <w:rFonts w:ascii="Times New Roman"/>
          <w:b w:val="false"/>
          <w:i w:val="false"/>
          <w:color w:val="000000"/>
          <w:sz w:val="28"/>
        </w:rPr>
        <w:t>қаулыларында</w:t>
      </w:r>
      <w:r>
        <w:rPr>
          <w:rFonts w:ascii="Times New Roman"/>
          <w:b w:val="false"/>
          <w:i w:val="false"/>
          <w:color w:val="000000"/>
          <w:sz w:val="28"/>
        </w:rPr>
        <w:t xml:space="preserve"> айқындалған.</w:t>
      </w:r>
    </w:p>
    <w:bookmarkEnd w:id="10"/>
    <w:bookmarkStart w:name="z13" w:id="11"/>
    <w:p>
      <w:pPr>
        <w:spacing w:after="0"/>
        <w:ind w:left="0"/>
        <w:jc w:val="both"/>
      </w:pPr>
      <w:r>
        <w:rPr>
          <w:rFonts w:ascii="Times New Roman"/>
          <w:b w:val="false"/>
          <w:i w:val="false"/>
          <w:color w:val="000000"/>
          <w:sz w:val="28"/>
        </w:rPr>
        <w:t>
      5. Осы қағидаларда мынадай ұғымдар пайдаланылады:</w:t>
      </w:r>
    </w:p>
    <w:bookmarkEnd w:id="11"/>
    <w:bookmarkStart w:name="z14" w:id="12"/>
    <w:p>
      <w:pPr>
        <w:spacing w:after="0"/>
        <w:ind w:left="0"/>
        <w:jc w:val="both"/>
      </w:pPr>
      <w:r>
        <w:rPr>
          <w:rFonts w:ascii="Times New Roman"/>
          <w:b w:val="false"/>
          <w:i w:val="false"/>
          <w:color w:val="000000"/>
          <w:sz w:val="28"/>
        </w:rPr>
        <w:t>
      1) абзац – мәтіннің бірінші жолда азат жолмен бөлініп көрсетілетін және бас әріптен не кіші әріптен басталатын, мағыналық жағынан тұтас бөлігі, абзацтар (бөліктің бірінші және соңғы абзацтарынан басқасы) нүктелі үтірмен аяқталады;</w:t>
      </w:r>
    </w:p>
    <w:bookmarkEnd w:id="12"/>
    <w:bookmarkStart w:name="z15" w:id="13"/>
    <w:p>
      <w:pPr>
        <w:spacing w:after="0"/>
        <w:ind w:left="0"/>
        <w:jc w:val="both"/>
      </w:pPr>
      <w:r>
        <w:rPr>
          <w:rFonts w:ascii="Times New Roman"/>
          <w:b w:val="false"/>
          <w:i w:val="false"/>
          <w:color w:val="000000"/>
          <w:sz w:val="28"/>
        </w:rPr>
        <w:t>
      2) ақпаратты криптографиялық қорғау құралы – кілттерді криптографиялық түрлендіру алгоритмдерін, көбейтуді, қалыптастыруды, бөлуді және басқаруды іске асыратын құрал;</w:t>
      </w:r>
    </w:p>
    <w:bookmarkEnd w:id="13"/>
    <w:bookmarkStart w:name="z16" w:id="14"/>
    <w:p>
      <w:pPr>
        <w:spacing w:after="0"/>
        <w:ind w:left="0"/>
        <w:jc w:val="both"/>
      </w:pPr>
      <w:r>
        <w:rPr>
          <w:rFonts w:ascii="Times New Roman"/>
          <w:b w:val="false"/>
          <w:i w:val="false"/>
          <w:color w:val="000000"/>
          <w:sz w:val="28"/>
        </w:rPr>
        <w:t>
      3) кілтті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талаптарына сәйкестік сертификаты бар ақпаратты криптографиялық қорғау құралы пайдаланылатын мамандандырылған тасығыш;</w:t>
      </w:r>
    </w:p>
    <w:bookmarkEnd w:id="14"/>
    <w:bookmarkStart w:name="z17" w:id="15"/>
    <w:p>
      <w:pPr>
        <w:spacing w:after="0"/>
        <w:ind w:left="0"/>
        <w:jc w:val="both"/>
      </w:pPr>
      <w:r>
        <w:rPr>
          <w:rFonts w:ascii="Times New Roman"/>
          <w:b w:val="false"/>
          <w:i w:val="false"/>
          <w:color w:val="000000"/>
          <w:sz w:val="28"/>
        </w:rPr>
        <w:t>
      4) Қазақстан Республикасының мемлекеттік органдарының куәландырушы орталығы – Қазақстан Республикасы мемлекеттік органдарының ақпараттық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bookmarkEnd w:id="15"/>
    <w:bookmarkStart w:name="z18" w:id="16"/>
    <w:p>
      <w:pPr>
        <w:spacing w:after="0"/>
        <w:ind w:left="0"/>
        <w:jc w:val="both"/>
      </w:pPr>
      <w:r>
        <w:rPr>
          <w:rFonts w:ascii="Times New Roman"/>
          <w:b w:val="false"/>
          <w:i w:val="false"/>
          <w:color w:val="000000"/>
          <w:sz w:val="28"/>
        </w:rPr>
        <w:t>
      5) Қазақстан Республикасының Ұлттық куәландырушы орталығы – мемлекеттік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bookmarkEnd w:id="16"/>
    <w:bookmarkStart w:name="z19" w:id="17"/>
    <w:p>
      <w:pPr>
        <w:spacing w:after="0"/>
        <w:ind w:left="0"/>
        <w:jc w:val="both"/>
      </w:pPr>
      <w:r>
        <w:rPr>
          <w:rFonts w:ascii="Times New Roman"/>
          <w:b w:val="false"/>
          <w:i w:val="false"/>
          <w:color w:val="000000"/>
          <w:sz w:val="28"/>
        </w:rPr>
        <w:t>
      6) құжаттың (хаттың) қалатын көшірмесі – автор ұйымның ісінде қалатын шығыс құжаттың данасы;</w:t>
      </w:r>
    </w:p>
    <w:bookmarkEnd w:id="17"/>
    <w:bookmarkStart w:name="z20" w:id="18"/>
    <w:p>
      <w:pPr>
        <w:spacing w:after="0"/>
        <w:ind w:left="0"/>
        <w:jc w:val="both"/>
      </w:pPr>
      <w:r>
        <w:rPr>
          <w:rFonts w:ascii="Times New Roman"/>
          <w:b w:val="false"/>
          <w:i w:val="false"/>
          <w:color w:val="000000"/>
          <w:sz w:val="28"/>
        </w:rPr>
        <w:t>
      7) құжаттың электрондық көшірмесі – түпнұсқа құжаттың түрін және ақпаратын (деректерін) электрондық-цифрлық нысанда толығымен көрсететін құжат;</w:t>
      </w:r>
    </w:p>
    <w:bookmarkEnd w:id="18"/>
    <w:bookmarkStart w:name="z21" w:id="19"/>
    <w:p>
      <w:pPr>
        <w:spacing w:after="0"/>
        <w:ind w:left="0"/>
        <w:jc w:val="both"/>
      </w:pPr>
      <w:r>
        <w:rPr>
          <w:rFonts w:ascii="Times New Roman"/>
          <w:b w:val="false"/>
          <w:i w:val="false"/>
          <w:color w:val="000000"/>
          <w:sz w:val="28"/>
        </w:rPr>
        <w:t>
      8) нормативтік-анықтамалық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bookmarkEnd w:id="19"/>
    <w:bookmarkStart w:name="z22" w:id="20"/>
    <w:p>
      <w:pPr>
        <w:spacing w:after="0"/>
        <w:ind w:left="0"/>
        <w:jc w:val="both"/>
      </w:pPr>
      <w:r>
        <w:rPr>
          <w:rFonts w:ascii="Times New Roman"/>
          <w:b w:val="false"/>
          <w:i w:val="false"/>
          <w:color w:val="000000"/>
          <w:sz w:val="28"/>
        </w:rPr>
        <w:t>
      9) тіркеу куәлігін иеленуші – өз атына тіркеу куәлігі берілген, тіркеу куәлігінде көрсетілген ашық кілтке сәйкес келетін жабық кілтті құқыққа сыйымды иеленетін жеке немесе заңды тұлға;</w:t>
      </w:r>
    </w:p>
    <w:bookmarkEnd w:id="20"/>
    <w:bookmarkStart w:name="z23" w:id="21"/>
    <w:p>
      <w:pPr>
        <w:spacing w:after="0"/>
        <w:ind w:left="0"/>
        <w:jc w:val="both"/>
      </w:pPr>
      <w:r>
        <w:rPr>
          <w:rFonts w:ascii="Times New Roman"/>
          <w:b w:val="false"/>
          <w:i w:val="false"/>
          <w:color w:val="000000"/>
          <w:sz w:val="28"/>
        </w:rPr>
        <w:t>
      10) электрондық ақпараттық ресурстар – электрондық-цифрлық нысанда берілген және электрондық тасығыштағы, интернет-ресурстағы және (немесе) ақпараттық жүйедегі ақпарат;</w:t>
      </w:r>
    </w:p>
    <w:bookmarkEnd w:id="21"/>
    <w:bookmarkStart w:name="z24" w:id="22"/>
    <w:p>
      <w:pPr>
        <w:spacing w:after="0"/>
        <w:ind w:left="0"/>
        <w:jc w:val="both"/>
      </w:pPr>
      <w:r>
        <w:rPr>
          <w:rFonts w:ascii="Times New Roman"/>
          <w:b w:val="false"/>
          <w:i w:val="false"/>
          <w:color w:val="000000"/>
          <w:sz w:val="28"/>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bookmarkEnd w:id="22"/>
    <w:bookmarkStart w:name="z25" w:id="23"/>
    <w:p>
      <w:pPr>
        <w:spacing w:after="0"/>
        <w:ind w:left="0"/>
        <w:jc w:val="both"/>
      </w:pPr>
      <w:r>
        <w:rPr>
          <w:rFonts w:ascii="Times New Roman"/>
          <w:b w:val="false"/>
          <w:i w:val="false"/>
          <w:color w:val="000000"/>
          <w:sz w:val="28"/>
        </w:rPr>
        <w:t>
      12) электрондық құжат – ақпарат электрондық-цифрлық нысанда ұсынылған және электрондық цифрлық қолтаңба арқылы куәландырылған құжат;</w:t>
      </w:r>
    </w:p>
    <w:bookmarkEnd w:id="23"/>
    <w:bookmarkStart w:name="z26" w:id="24"/>
    <w:p>
      <w:pPr>
        <w:spacing w:after="0"/>
        <w:ind w:left="0"/>
        <w:jc w:val="both"/>
      </w:pPr>
      <w:r>
        <w:rPr>
          <w:rFonts w:ascii="Times New Roman"/>
          <w:b w:val="false"/>
          <w:i w:val="false"/>
          <w:color w:val="000000"/>
          <w:sz w:val="28"/>
        </w:rPr>
        <w:t xml:space="preserve">
      13) электрондық құжат айналымы – мемлекеттік органдар, жеке және заңды тұлғалар арасында электрондық құжаттармен алмасу; </w:t>
      </w:r>
    </w:p>
    <w:bookmarkEnd w:id="24"/>
    <w:bookmarkStart w:name="z27" w:id="25"/>
    <w:p>
      <w:pPr>
        <w:spacing w:after="0"/>
        <w:ind w:left="0"/>
        <w:jc w:val="both"/>
      </w:pPr>
      <w:r>
        <w:rPr>
          <w:rFonts w:ascii="Times New Roman"/>
          <w:b w:val="false"/>
          <w:i w:val="false"/>
          <w:color w:val="000000"/>
          <w:sz w:val="28"/>
        </w:rPr>
        <w:t xml:space="preserve">
      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және Қазақстан Республикасының өзге де нормативтік құқықтық актілерімен реттелетін электрондық құжаттар алмасу жүйесі (бұдан әрі – ЭҚЖ);</w:t>
      </w:r>
    </w:p>
    <w:bookmarkEnd w:id="25"/>
    <w:bookmarkStart w:name="z28" w:id="26"/>
    <w:p>
      <w:pPr>
        <w:spacing w:after="0"/>
        <w:ind w:left="0"/>
        <w:jc w:val="both"/>
      </w:pPr>
      <w:r>
        <w:rPr>
          <w:rFonts w:ascii="Times New Roman"/>
          <w:b w:val="false"/>
          <w:i w:val="false"/>
          <w:color w:val="000000"/>
          <w:sz w:val="28"/>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bookmarkEnd w:id="26"/>
    <w:bookmarkStart w:name="z29" w:id="27"/>
    <w:p>
      <w:pPr>
        <w:spacing w:after="0"/>
        <w:ind w:left="0"/>
        <w:jc w:val="both"/>
      </w:pPr>
      <w:r>
        <w:rPr>
          <w:rFonts w:ascii="Times New Roman"/>
          <w:b w:val="false"/>
          <w:i w:val="false"/>
          <w:color w:val="000000"/>
          <w:sz w:val="28"/>
        </w:rPr>
        <w:t>
      16) электрондық құжаттың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bookmarkEnd w:id="27"/>
    <w:bookmarkStart w:name="z30" w:id="28"/>
    <w:p>
      <w:pPr>
        <w:spacing w:after="0"/>
        <w:ind w:left="0"/>
        <w:jc w:val="both"/>
      </w:pPr>
      <w:r>
        <w:rPr>
          <w:rFonts w:ascii="Times New Roman"/>
          <w:b w:val="false"/>
          <w:i w:val="false"/>
          <w:color w:val="000000"/>
          <w:sz w:val="28"/>
        </w:rPr>
        <w:t>
      17) электрондық құжаттың түпнұсқасы – электрондық цифрлық 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bookmarkEnd w:id="28"/>
    <w:bookmarkStart w:name="z31" w:id="29"/>
    <w:p>
      <w:pPr>
        <w:spacing w:after="0"/>
        <w:ind w:left="0"/>
        <w:jc w:val="both"/>
      </w:pPr>
      <w:r>
        <w:rPr>
          <w:rFonts w:ascii="Times New Roman"/>
          <w:b w:val="false"/>
          <w:i w:val="false"/>
          <w:color w:val="000000"/>
          <w:sz w:val="28"/>
        </w:rPr>
        <w:t>
      18) электрондық тіркеу бақылау карточкасы – электрондық құжат деректемелерін тіркейтін, белгіленген нысан бойынша құжат туралы есептік деректер бар электрондық құжат;</w:t>
      </w:r>
    </w:p>
    <w:bookmarkEnd w:id="29"/>
    <w:bookmarkStart w:name="z32" w:id="30"/>
    <w:p>
      <w:pPr>
        <w:spacing w:after="0"/>
        <w:ind w:left="0"/>
        <w:jc w:val="both"/>
      </w:pPr>
      <w:r>
        <w:rPr>
          <w:rFonts w:ascii="Times New Roman"/>
          <w:b w:val="false"/>
          <w:i w:val="false"/>
          <w:color w:val="000000"/>
          <w:sz w:val="28"/>
        </w:rPr>
        <w:t>
      19) электрондық құжаттың форматы – негізінде электрондық құжат қалыптасқан электрондық хабарламаның мазмұнды бөлігінің құрылымы;</w:t>
      </w:r>
    </w:p>
    <w:bookmarkEnd w:id="30"/>
    <w:bookmarkStart w:name="z33" w:id="31"/>
    <w:p>
      <w:pPr>
        <w:spacing w:after="0"/>
        <w:ind w:left="0"/>
        <w:jc w:val="both"/>
      </w:pPr>
      <w:r>
        <w:rPr>
          <w:rFonts w:ascii="Times New Roman"/>
          <w:b w:val="false"/>
          <w:i w:val="false"/>
          <w:color w:val="000000"/>
          <w:sz w:val="28"/>
        </w:rPr>
        <w:t>
      20) электрондық 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bookmarkEnd w:id="31"/>
    <w:bookmarkStart w:name="z34" w:id="32"/>
    <w:p>
      <w:pPr>
        <w:spacing w:after="0"/>
        <w:ind w:left="0"/>
        <w:jc w:val="left"/>
      </w:pPr>
      <w:r>
        <w:rPr>
          <w:rFonts w:ascii="Times New Roman"/>
          <w:b/>
          <w:i w:val="false"/>
          <w:color w:val="000000"/>
        </w:rPr>
        <w:t xml:space="preserve"> 2-тарау. Құжаттама жасау, құжаттарды дайындау және ресімдеу тәртібі</w:t>
      </w:r>
    </w:p>
    <w:bookmarkEnd w:id="32"/>
    <w:bookmarkStart w:name="z35" w:id="33"/>
    <w:p>
      <w:pPr>
        <w:spacing w:after="0"/>
        <w:ind w:left="0"/>
        <w:jc w:val="left"/>
      </w:pPr>
      <w:r>
        <w:rPr>
          <w:rFonts w:ascii="Times New Roman"/>
          <w:b/>
          <w:i w:val="false"/>
          <w:color w:val="000000"/>
        </w:rPr>
        <w:t xml:space="preserve"> 1-параграф. Құжаттама жасау тәртібі және құжаттарды ресімдеуге қойылатын талаптар</w:t>
      </w:r>
    </w:p>
    <w:bookmarkEnd w:id="33"/>
    <w:bookmarkStart w:name="z36" w:id="34"/>
    <w:p>
      <w:pPr>
        <w:spacing w:after="0"/>
        <w:ind w:left="0"/>
        <w:jc w:val="both"/>
      </w:pPr>
      <w:r>
        <w:rPr>
          <w:rFonts w:ascii="Times New Roman"/>
          <w:b w:val="false"/>
          <w:i w:val="false"/>
          <w:color w:val="000000"/>
          <w:sz w:val="28"/>
        </w:rPr>
        <w:t xml:space="preserve">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 </w:t>
      </w:r>
    </w:p>
    <w:bookmarkEnd w:id="34"/>
    <w:bookmarkStart w:name="z37" w:id="35"/>
    <w:p>
      <w:pPr>
        <w:spacing w:after="0"/>
        <w:ind w:left="0"/>
        <w:jc w:val="both"/>
      </w:pPr>
      <w:r>
        <w:rPr>
          <w:rFonts w:ascii="Times New Roman"/>
          <w:b w:val="false"/>
          <w:i w:val="false"/>
          <w:color w:val="000000"/>
          <w:sz w:val="28"/>
        </w:rPr>
        <w:t xml:space="preserve">
      Мемлекеттiк емес ұйымдардың жұмысында қазақ тiлі және қажет болған кезде басқа тiлдер қолданылады. </w:t>
      </w:r>
    </w:p>
    <w:bookmarkEnd w:id="35"/>
    <w:bookmarkStart w:name="z38" w:id="36"/>
    <w:p>
      <w:pPr>
        <w:spacing w:after="0"/>
        <w:ind w:left="0"/>
        <w:jc w:val="both"/>
      </w:pPr>
      <w:r>
        <w:rPr>
          <w:rFonts w:ascii="Times New Roman"/>
          <w:b w:val="false"/>
          <w:i w:val="false"/>
          <w:color w:val="000000"/>
          <w:sz w:val="28"/>
        </w:rPr>
        <w:t xml:space="preserve">
      7. Құжаттар А4 (2010х297 миллиметр (бұдан әрі – мм), А5 (148х210мм) форматындағы таза ақ қағаз парақтарында жасалады және жиектері кемінде: </w:t>
      </w:r>
    </w:p>
    <w:bookmarkEnd w:id="36"/>
    <w:bookmarkStart w:name="z39" w:id="37"/>
    <w:p>
      <w:pPr>
        <w:spacing w:after="0"/>
        <w:ind w:left="0"/>
        <w:jc w:val="both"/>
      </w:pPr>
      <w:r>
        <w:rPr>
          <w:rFonts w:ascii="Times New Roman"/>
          <w:b w:val="false"/>
          <w:i w:val="false"/>
          <w:color w:val="000000"/>
          <w:sz w:val="28"/>
        </w:rPr>
        <w:t>
      1) сол жағынан – 20 мм;</w:t>
      </w:r>
    </w:p>
    <w:bookmarkEnd w:id="37"/>
    <w:bookmarkStart w:name="z40" w:id="38"/>
    <w:p>
      <w:pPr>
        <w:spacing w:after="0"/>
        <w:ind w:left="0"/>
        <w:jc w:val="both"/>
      </w:pPr>
      <w:r>
        <w:rPr>
          <w:rFonts w:ascii="Times New Roman"/>
          <w:b w:val="false"/>
          <w:i w:val="false"/>
          <w:color w:val="000000"/>
          <w:sz w:val="28"/>
        </w:rPr>
        <w:t>
      2) оң жағынан – 10 мм;</w:t>
      </w:r>
    </w:p>
    <w:bookmarkEnd w:id="38"/>
    <w:bookmarkStart w:name="z41" w:id="39"/>
    <w:p>
      <w:pPr>
        <w:spacing w:after="0"/>
        <w:ind w:left="0"/>
        <w:jc w:val="both"/>
      </w:pPr>
      <w:r>
        <w:rPr>
          <w:rFonts w:ascii="Times New Roman"/>
          <w:b w:val="false"/>
          <w:i w:val="false"/>
          <w:color w:val="000000"/>
          <w:sz w:val="28"/>
        </w:rPr>
        <w:t>
      3) жоғары жағынан – 10 мм;</w:t>
      </w:r>
    </w:p>
    <w:bookmarkEnd w:id="39"/>
    <w:bookmarkStart w:name="z42" w:id="40"/>
    <w:p>
      <w:pPr>
        <w:spacing w:after="0"/>
        <w:ind w:left="0"/>
        <w:jc w:val="both"/>
      </w:pPr>
      <w:r>
        <w:rPr>
          <w:rFonts w:ascii="Times New Roman"/>
          <w:b w:val="false"/>
          <w:i w:val="false"/>
          <w:color w:val="000000"/>
          <w:sz w:val="28"/>
        </w:rPr>
        <w:t>
      4) төменгі жағынан – 10 мм болады.</w:t>
      </w:r>
    </w:p>
    <w:bookmarkEnd w:id="40"/>
    <w:bookmarkStart w:name="z43" w:id="41"/>
    <w:p>
      <w:pPr>
        <w:spacing w:after="0"/>
        <w:ind w:left="0"/>
        <w:jc w:val="both"/>
      </w:pPr>
      <w:r>
        <w:rPr>
          <w:rFonts w:ascii="Times New Roman"/>
          <w:b w:val="false"/>
          <w:i w:val="false"/>
          <w:color w:val="000000"/>
          <w:sz w:val="28"/>
        </w:rPr>
        <w:t>
      Екі жақты басып шығару үшін құжат парағының сыртқы жағының жиектері:</w:t>
      </w:r>
    </w:p>
    <w:bookmarkEnd w:id="41"/>
    <w:bookmarkStart w:name="z44" w:id="42"/>
    <w:p>
      <w:pPr>
        <w:spacing w:after="0"/>
        <w:ind w:left="0"/>
        <w:jc w:val="both"/>
      </w:pPr>
      <w:r>
        <w:rPr>
          <w:rFonts w:ascii="Times New Roman"/>
          <w:b w:val="false"/>
          <w:i w:val="false"/>
          <w:color w:val="000000"/>
          <w:sz w:val="28"/>
        </w:rPr>
        <w:t>
      1) сол жағынан – 10 мм;</w:t>
      </w:r>
    </w:p>
    <w:bookmarkEnd w:id="42"/>
    <w:bookmarkStart w:name="z45" w:id="43"/>
    <w:p>
      <w:pPr>
        <w:spacing w:after="0"/>
        <w:ind w:left="0"/>
        <w:jc w:val="both"/>
      </w:pPr>
      <w:r>
        <w:rPr>
          <w:rFonts w:ascii="Times New Roman"/>
          <w:b w:val="false"/>
          <w:i w:val="false"/>
          <w:color w:val="000000"/>
          <w:sz w:val="28"/>
        </w:rPr>
        <w:t>
      2) оң жағынан – 20 мм;</w:t>
      </w:r>
    </w:p>
    <w:bookmarkEnd w:id="43"/>
    <w:bookmarkStart w:name="z46" w:id="44"/>
    <w:p>
      <w:pPr>
        <w:spacing w:after="0"/>
        <w:ind w:left="0"/>
        <w:jc w:val="both"/>
      </w:pPr>
      <w:r>
        <w:rPr>
          <w:rFonts w:ascii="Times New Roman"/>
          <w:b w:val="false"/>
          <w:i w:val="false"/>
          <w:color w:val="000000"/>
          <w:sz w:val="28"/>
        </w:rPr>
        <w:t>
      3) жоғары жағынан – 10 мм;</w:t>
      </w:r>
    </w:p>
    <w:bookmarkEnd w:id="44"/>
    <w:bookmarkStart w:name="z47" w:id="45"/>
    <w:p>
      <w:pPr>
        <w:spacing w:after="0"/>
        <w:ind w:left="0"/>
        <w:jc w:val="both"/>
      </w:pPr>
      <w:r>
        <w:rPr>
          <w:rFonts w:ascii="Times New Roman"/>
          <w:b w:val="false"/>
          <w:i w:val="false"/>
          <w:color w:val="000000"/>
          <w:sz w:val="28"/>
        </w:rPr>
        <w:t>
      4) төменгі жағынан – 10 мм.</w:t>
      </w:r>
    </w:p>
    <w:bookmarkEnd w:id="45"/>
    <w:bookmarkStart w:name="z48" w:id="46"/>
    <w:p>
      <w:pPr>
        <w:spacing w:after="0"/>
        <w:ind w:left="0"/>
        <w:jc w:val="both"/>
      </w:pPr>
      <w:r>
        <w:rPr>
          <w:rFonts w:ascii="Times New Roman"/>
          <w:b w:val="false"/>
          <w:i w:val="false"/>
          <w:color w:val="000000"/>
          <w:sz w:val="28"/>
        </w:rPr>
        <w:t xml:space="preserve">
      8. Құжатты ресімдеу кезінде бланкілер пайдаланылады. Бланкілердегі деректемелер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құжат деректемелерінің орналасу схемасына сәйкес белгілі бір кезекпен орналасады. </w:t>
      </w:r>
    </w:p>
    <w:bookmarkEnd w:id="46"/>
    <w:bookmarkStart w:name="z49" w:id="47"/>
    <w:p>
      <w:pPr>
        <w:spacing w:after="0"/>
        <w:ind w:left="0"/>
        <w:jc w:val="both"/>
      </w:pPr>
      <w:r>
        <w:rPr>
          <w:rFonts w:ascii="Times New Roman"/>
          <w:b w:val="false"/>
          <w:i w:val="false"/>
          <w:color w:val="000000"/>
          <w:sz w:val="28"/>
        </w:rPr>
        <w:t>
      9. Ұйымдарда құжаттардың мынадай бланкілері қолданылады:</w:t>
      </w:r>
    </w:p>
    <w:bookmarkEnd w:id="47"/>
    <w:bookmarkStart w:name="z50" w:id="48"/>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ұйым хатының бланкісі; </w:t>
      </w:r>
    </w:p>
    <w:bookmarkEnd w:id="48"/>
    <w:bookmarkStart w:name="z51" w:id="49"/>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ұйым құжатының нақты түрінің бланкісі; </w:t>
      </w:r>
    </w:p>
    <w:bookmarkEnd w:id="49"/>
    <w:bookmarkStart w:name="z52" w:id="50"/>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ұйымның жалпы бланкісі. </w:t>
      </w:r>
    </w:p>
    <w:bookmarkEnd w:id="50"/>
    <w:bookmarkStart w:name="z53" w:id="51"/>
    <w:p>
      <w:pPr>
        <w:spacing w:after="0"/>
        <w:ind w:left="0"/>
        <w:jc w:val="both"/>
      </w:pPr>
      <w:r>
        <w:rPr>
          <w:rFonts w:ascii="Times New Roman"/>
          <w:b w:val="false"/>
          <w:i w:val="false"/>
          <w:color w:val="000000"/>
          <w:sz w:val="28"/>
        </w:rPr>
        <w:t>
      Ұйымның жалпы бланкісі құжаттың кез келген түрін әзірлеу үшін пайдаланылады.</w:t>
      </w:r>
    </w:p>
    <w:bookmarkEnd w:id="51"/>
    <w:bookmarkStart w:name="z54" w:id="52"/>
    <w:p>
      <w:pPr>
        <w:spacing w:after="0"/>
        <w:ind w:left="0"/>
        <w:jc w:val="both"/>
      </w:pPr>
      <w:r>
        <w:rPr>
          <w:rFonts w:ascii="Times New Roman"/>
          <w:b w:val="false"/>
          <w:i w:val="false"/>
          <w:color w:val="000000"/>
          <w:sz w:val="28"/>
        </w:rPr>
        <w:t xml:space="preserve">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 </w:t>
      </w:r>
    </w:p>
    <w:bookmarkEnd w:id="52"/>
    <w:bookmarkStart w:name="z55" w:id="53"/>
    <w:p>
      <w:pPr>
        <w:spacing w:after="0"/>
        <w:ind w:left="0"/>
        <w:jc w:val="both"/>
      </w:pPr>
      <w:r>
        <w:rPr>
          <w:rFonts w:ascii="Times New Roman"/>
          <w:b w:val="false"/>
          <w:i w:val="false"/>
          <w:color w:val="000000"/>
          <w:sz w:val="28"/>
        </w:rPr>
        <w:t>
      11. Мемлекеттік ұйымдардың Қазақстан Республикасының Мемлекеттік Елтаңбасы бейнеленген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bookmarkEnd w:id="53"/>
    <w:bookmarkStart w:name="z56" w:id="54"/>
    <w:p>
      <w:pPr>
        <w:spacing w:after="0"/>
        <w:ind w:left="0"/>
        <w:jc w:val="both"/>
      </w:pPr>
      <w:r>
        <w:rPr>
          <w:rFonts w:ascii="Times New Roman"/>
          <w:b w:val="false"/>
          <w:i w:val="false"/>
          <w:color w:val="000000"/>
          <w:sz w:val="28"/>
        </w:rPr>
        <w:t>
      12. Құжаттардың бланкілері қатаң түрде мақсаты бойынша пайдаланылады және ұйым басшының тиісті рұқсатынсыз басқа ұйымдарға немесе адамдарға берілмейді.</w:t>
      </w:r>
    </w:p>
    <w:bookmarkEnd w:id="54"/>
    <w:bookmarkStart w:name="z57" w:id="55"/>
    <w:p>
      <w:pPr>
        <w:spacing w:after="0"/>
        <w:ind w:left="0"/>
        <w:jc w:val="both"/>
      </w:pPr>
      <w:r>
        <w:rPr>
          <w:rFonts w:ascii="Times New Roman"/>
          <w:b w:val="false"/>
          <w:i w:val="false"/>
          <w:color w:val="000000"/>
          <w:sz w:val="28"/>
        </w:rPr>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ресімдеу арқылы жасалады:</w:t>
      </w:r>
    </w:p>
    <w:bookmarkEnd w:id="55"/>
    <w:bookmarkStart w:name="z58" w:id="56"/>
    <w:p>
      <w:pPr>
        <w:spacing w:after="0"/>
        <w:ind w:left="0"/>
        <w:jc w:val="both"/>
      </w:pPr>
      <w:r>
        <w:rPr>
          <w:rFonts w:ascii="Times New Roman"/>
          <w:b w:val="false"/>
          <w:i w:val="false"/>
          <w:color w:val="000000"/>
          <w:sz w:val="28"/>
        </w:rPr>
        <w:t>
      1) құжатты шығарған ұйымның ресми атауы не сол жақ жоғарғы бұрышқа қою арқылы құжатты шығарған ұйымның атауы көрсетілген мөртабанның бедері;</w:t>
      </w:r>
    </w:p>
    <w:bookmarkEnd w:id="56"/>
    <w:bookmarkStart w:name="z59" w:id="57"/>
    <w:p>
      <w:pPr>
        <w:spacing w:after="0"/>
        <w:ind w:left="0"/>
        <w:jc w:val="both"/>
      </w:pPr>
      <w:r>
        <w:rPr>
          <w:rFonts w:ascii="Times New Roman"/>
          <w:b w:val="false"/>
          <w:i w:val="false"/>
          <w:color w:val="000000"/>
          <w:sz w:val="28"/>
        </w:rPr>
        <w:t xml:space="preserve">
      2) хаттан басқа құжат түрінің атауы; </w:t>
      </w:r>
    </w:p>
    <w:bookmarkEnd w:id="57"/>
    <w:bookmarkStart w:name="z60" w:id="58"/>
    <w:p>
      <w:pPr>
        <w:spacing w:after="0"/>
        <w:ind w:left="0"/>
        <w:jc w:val="both"/>
      </w:pPr>
      <w:r>
        <w:rPr>
          <w:rFonts w:ascii="Times New Roman"/>
          <w:b w:val="false"/>
          <w:i w:val="false"/>
          <w:color w:val="000000"/>
          <w:sz w:val="28"/>
        </w:rPr>
        <w:t xml:space="preserve">
      3) құжаттың датасы; </w:t>
      </w:r>
    </w:p>
    <w:bookmarkEnd w:id="58"/>
    <w:bookmarkStart w:name="z61" w:id="59"/>
    <w:p>
      <w:pPr>
        <w:spacing w:after="0"/>
        <w:ind w:left="0"/>
        <w:jc w:val="both"/>
      </w:pPr>
      <w:r>
        <w:rPr>
          <w:rFonts w:ascii="Times New Roman"/>
          <w:b w:val="false"/>
          <w:i w:val="false"/>
          <w:color w:val="000000"/>
          <w:sz w:val="28"/>
        </w:rPr>
        <w:t xml:space="preserve">
      4) құжаттың тіркеу нөмірі (индексі); </w:t>
      </w:r>
    </w:p>
    <w:bookmarkEnd w:id="59"/>
    <w:bookmarkStart w:name="z62" w:id="60"/>
    <w:p>
      <w:pPr>
        <w:spacing w:after="0"/>
        <w:ind w:left="0"/>
        <w:jc w:val="both"/>
      </w:pPr>
      <w:r>
        <w:rPr>
          <w:rFonts w:ascii="Times New Roman"/>
          <w:b w:val="false"/>
          <w:i w:val="false"/>
          <w:color w:val="000000"/>
          <w:sz w:val="28"/>
        </w:rPr>
        <w:t xml:space="preserve">
      5) құжатқа қол қойған адам лауазымының атауы, қолы және қолының толық жазылуы; </w:t>
      </w:r>
    </w:p>
    <w:bookmarkEnd w:id="60"/>
    <w:bookmarkStart w:name="z63" w:id="61"/>
    <w:p>
      <w:pPr>
        <w:spacing w:after="0"/>
        <w:ind w:left="0"/>
        <w:jc w:val="both"/>
      </w:pPr>
      <w:r>
        <w:rPr>
          <w:rFonts w:ascii="Times New Roman"/>
          <w:b w:val="false"/>
          <w:i w:val="false"/>
          <w:color w:val="000000"/>
          <w:sz w:val="28"/>
        </w:rPr>
        <w:t>
      6) ұйым мөрінің бедері.</w:t>
      </w:r>
    </w:p>
    <w:bookmarkEnd w:id="61"/>
    <w:bookmarkStart w:name="z64" w:id="62"/>
    <w:p>
      <w:pPr>
        <w:spacing w:after="0"/>
        <w:ind w:left="0"/>
        <w:jc w:val="both"/>
      </w:pPr>
      <w:r>
        <w:rPr>
          <w:rFonts w:ascii="Times New Roman"/>
          <w:b w:val="false"/>
          <w:i w:val="false"/>
          <w:color w:val="000000"/>
          <w:sz w:val="28"/>
        </w:rPr>
        <w:t>
      14. Өкімдік құжаттардан басқа, ішкі құжаттар ақ қағаз парақтарында жасалады.</w:t>
      </w:r>
    </w:p>
    <w:bookmarkEnd w:id="62"/>
    <w:bookmarkStart w:name="z65" w:id="63"/>
    <w:p>
      <w:pPr>
        <w:spacing w:after="0"/>
        <w:ind w:left="0"/>
        <w:jc w:val="both"/>
      </w:pPr>
      <w:r>
        <w:rPr>
          <w:rFonts w:ascii="Times New Roman"/>
          <w:b w:val="false"/>
          <w:i w:val="false"/>
          <w:color w:val="000000"/>
          <w:sz w:val="28"/>
        </w:rPr>
        <w:t xml:space="preserve">
      15. Бір бланкіде екі және одан да көп тілде құжат ресімдеуге жол берілмейді. </w:t>
      </w:r>
    </w:p>
    <w:bookmarkEnd w:id="63"/>
    <w:bookmarkStart w:name="z66" w:id="64"/>
    <w:p>
      <w:pPr>
        <w:spacing w:after="0"/>
        <w:ind w:left="0"/>
        <w:jc w:val="both"/>
      </w:pPr>
      <w:r>
        <w:rPr>
          <w:rFonts w:ascii="Times New Roman"/>
          <w:b w:val="false"/>
          <w:i w:val="false"/>
          <w:color w:val="000000"/>
          <w:sz w:val="28"/>
        </w:rPr>
        <w:t>
      Қазақ тіліндегі құжат және орыс немесе өзге тілде жасалатын теңтүпнұсқалы құжаттың әрқайсысы жеке бланкiде (жеке парақтарда) басылып шығарылады және бірыңғай деректемелермен ресімделеді.</w:t>
      </w:r>
    </w:p>
    <w:bookmarkEnd w:id="64"/>
    <w:bookmarkStart w:name="z67" w:id="65"/>
    <w:p>
      <w:pPr>
        <w:spacing w:after="0"/>
        <w:ind w:left="0"/>
        <w:jc w:val="both"/>
      </w:pPr>
      <w:r>
        <w:rPr>
          <w:rFonts w:ascii="Times New Roman"/>
          <w:b w:val="false"/>
          <w:i w:val="false"/>
          <w:color w:val="000000"/>
          <w:sz w:val="28"/>
        </w:rPr>
        <w:t>
      Екі және одан да көп тілде жасалатын құжат бірыңғай деректемелермен жеке бланкілерде (жеке парақтарда) ресімделеді.</w:t>
      </w:r>
    </w:p>
    <w:bookmarkEnd w:id="65"/>
    <w:bookmarkStart w:name="z68" w:id="66"/>
    <w:p>
      <w:pPr>
        <w:spacing w:after="0"/>
        <w:ind w:left="0"/>
        <w:jc w:val="both"/>
      </w:pPr>
      <w:r>
        <w:rPr>
          <w:rFonts w:ascii="Times New Roman"/>
          <w:b w:val="false"/>
          <w:i w:val="false"/>
          <w:color w:val="000000"/>
          <w:sz w:val="28"/>
        </w:rPr>
        <w:t>
      Әртүрлі тілдегі құжатқа бірыңғай шығыс деректемелер беріледі. Әртүрлі тілдегі құжаттар бір-біріне теңтүпнұсқалы болуы керек.</w:t>
      </w:r>
    </w:p>
    <w:bookmarkEnd w:id="66"/>
    <w:bookmarkStart w:name="z69" w:id="67"/>
    <w:p>
      <w:pPr>
        <w:spacing w:after="0"/>
        <w:ind w:left="0"/>
        <w:jc w:val="both"/>
      </w:pPr>
      <w:r>
        <w:rPr>
          <w:rFonts w:ascii="Times New Roman"/>
          <w:b w:val="false"/>
          <w:i w:val="false"/>
          <w:color w:val="000000"/>
          <w:sz w:val="28"/>
        </w:rPr>
        <w:t>
      Құжаттардың парақтары (бланкілер және олардың қосымшалары) парақтың ортасында жоғарғы жағында реттік нөмірмен нөмірленеді.</w:t>
      </w:r>
    </w:p>
    <w:bookmarkEnd w:id="67"/>
    <w:bookmarkStart w:name="z70" w:id="68"/>
    <w:p>
      <w:pPr>
        <w:spacing w:after="0"/>
        <w:ind w:left="0"/>
        <w:jc w:val="left"/>
      </w:pPr>
      <w:r>
        <w:rPr>
          <w:rFonts w:ascii="Times New Roman"/>
          <w:b/>
          <w:i w:val="false"/>
          <w:color w:val="000000"/>
        </w:rPr>
        <w:t xml:space="preserve"> 2-параграф. Құжаттың деректемелерін ресімдеу тәртібі</w:t>
      </w:r>
    </w:p>
    <w:bookmarkEnd w:id="68"/>
    <w:bookmarkStart w:name="z71" w:id="69"/>
    <w:p>
      <w:pPr>
        <w:spacing w:after="0"/>
        <w:ind w:left="0"/>
        <w:jc w:val="both"/>
      </w:pPr>
      <w:r>
        <w:rPr>
          <w:rFonts w:ascii="Times New Roman"/>
          <w:b w:val="false"/>
          <w:i w:val="false"/>
          <w:color w:val="000000"/>
          <w:sz w:val="28"/>
        </w:rPr>
        <w:t xml:space="preserve">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bookmarkEnd w:id="69"/>
    <w:bookmarkStart w:name="z72" w:id="70"/>
    <w:p>
      <w:pPr>
        <w:spacing w:after="0"/>
        <w:ind w:left="0"/>
        <w:jc w:val="both"/>
      </w:pPr>
      <w:r>
        <w:rPr>
          <w:rFonts w:ascii="Times New Roman"/>
          <w:b w:val="false"/>
          <w:i w:val="false"/>
          <w:color w:val="000000"/>
          <w:sz w:val="28"/>
        </w:rPr>
        <w:t xml:space="preserve">
      17. Эмблема, логотип немесе тауар белгісі (қызмет көрсету белгісі) бланкіге ұйымның құрылтай құжаттарына сәйкес бейнеленеді. </w:t>
      </w:r>
    </w:p>
    <w:bookmarkEnd w:id="70"/>
    <w:bookmarkStart w:name="z73" w:id="71"/>
    <w:p>
      <w:pPr>
        <w:spacing w:after="0"/>
        <w:ind w:left="0"/>
        <w:jc w:val="both"/>
      </w:pPr>
      <w:r>
        <w:rPr>
          <w:rFonts w:ascii="Times New Roman"/>
          <w:b w:val="false"/>
          <w:i w:val="false"/>
          <w:color w:val="000000"/>
          <w:sz w:val="28"/>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bookmarkEnd w:id="71"/>
    <w:bookmarkStart w:name="z74" w:id="72"/>
    <w:p>
      <w:pPr>
        <w:spacing w:after="0"/>
        <w:ind w:left="0"/>
        <w:jc w:val="both"/>
      </w:pPr>
      <w:r>
        <w:rPr>
          <w:rFonts w:ascii="Times New Roman"/>
          <w:b w:val="false"/>
          <w:i w:val="false"/>
          <w:color w:val="000000"/>
          <w:sz w:val="28"/>
        </w:rPr>
        <w:t>
      18. Ұйымның (оның ішінде, филиалдың, өкілдіктің) атауы құрылтай құжаттарына сәйкес ұйымдық-құқықтық нысаны көрсетілген атауды қамтиды.</w:t>
      </w:r>
    </w:p>
    <w:bookmarkEnd w:id="72"/>
    <w:bookmarkStart w:name="z75" w:id="73"/>
    <w:p>
      <w:pPr>
        <w:spacing w:after="0"/>
        <w:ind w:left="0"/>
        <w:jc w:val="both"/>
      </w:pPr>
      <w:r>
        <w:rPr>
          <w:rFonts w:ascii="Times New Roman"/>
          <w:b w:val="false"/>
          <w:i w:val="false"/>
          <w:color w:val="000000"/>
          <w:sz w:val="28"/>
        </w:rPr>
        <w:t>
      Ұйымның (оның ішінде, филиалдың, өкілдіктің) қысқартылған атауы ол құрылтай құжаттарында бекітілген жағдайларда ғана келтіріледі және толық атауынан төмен жақша ішінде орналастырылады.</w:t>
      </w:r>
    </w:p>
    <w:bookmarkEnd w:id="73"/>
    <w:bookmarkStart w:name="z76" w:id="74"/>
    <w:p>
      <w:pPr>
        <w:spacing w:after="0"/>
        <w:ind w:left="0"/>
        <w:jc w:val="both"/>
      </w:pPr>
      <w:r>
        <w:rPr>
          <w:rFonts w:ascii="Times New Roman"/>
          <w:b w:val="false"/>
          <w:i w:val="false"/>
          <w:color w:val="000000"/>
          <w:sz w:val="28"/>
        </w:rPr>
        <w:t xml:space="preserve">
      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 </w:t>
      </w:r>
    </w:p>
    <w:bookmarkEnd w:id="74"/>
    <w:bookmarkStart w:name="z77" w:id="75"/>
    <w:p>
      <w:pPr>
        <w:spacing w:after="0"/>
        <w:ind w:left="0"/>
        <w:jc w:val="both"/>
      </w:pPr>
      <w:r>
        <w:rPr>
          <w:rFonts w:ascii="Times New Roman"/>
          <w:b w:val="false"/>
          <w:i w:val="false"/>
          <w:color w:val="000000"/>
          <w:sz w:val="28"/>
        </w:rPr>
        <w:t>
      Екі және одан да көп ұйым әзірлеген бірлескен құжатты ресiмдеген кезде атаулар ұйымдар иерархиясына сәйкес орналасады.</w:t>
      </w:r>
    </w:p>
    <w:bookmarkEnd w:id="75"/>
    <w:bookmarkStart w:name="z78" w:id="76"/>
    <w:p>
      <w:pPr>
        <w:spacing w:after="0"/>
        <w:ind w:left="0"/>
        <w:jc w:val="both"/>
      </w:pPr>
      <w:r>
        <w:rPr>
          <w:rFonts w:ascii="Times New Roman"/>
          <w:b w:val="false"/>
          <w:i w:val="false"/>
          <w:color w:val="000000"/>
          <w:sz w:val="28"/>
        </w:rPr>
        <w:t>
      Қағаз тасығыштағы бірлескен құжат ұйымдардың мөрлерімен расталуға тиіс.</w:t>
      </w:r>
    </w:p>
    <w:bookmarkEnd w:id="76"/>
    <w:bookmarkStart w:name="z79" w:id="77"/>
    <w:p>
      <w:pPr>
        <w:spacing w:after="0"/>
        <w:ind w:left="0"/>
        <w:jc w:val="both"/>
      </w:pPr>
      <w:r>
        <w:rPr>
          <w:rFonts w:ascii="Times New Roman"/>
          <w:b w:val="false"/>
          <w:i w:val="false"/>
          <w:color w:val="000000"/>
          <w:sz w:val="28"/>
        </w:rPr>
        <w:t>
      19. Құрылымдық бөлімшенің атауы ол құжаттың авторы болған жағдайда ғана көрсетіледі және ұйым атауынан төмен орналастырылады.</w:t>
      </w:r>
    </w:p>
    <w:bookmarkEnd w:id="77"/>
    <w:bookmarkStart w:name="z80" w:id="78"/>
    <w:p>
      <w:pPr>
        <w:spacing w:after="0"/>
        <w:ind w:left="0"/>
        <w:jc w:val="both"/>
      </w:pPr>
      <w:r>
        <w:rPr>
          <w:rFonts w:ascii="Times New Roman"/>
          <w:b w:val="false"/>
          <w:i w:val="false"/>
          <w:color w:val="000000"/>
          <w:sz w:val="28"/>
        </w:rPr>
        <w:t xml:space="preserve">
      20. Құжат түрінің атауы бас әріптермен қалың қаріппен басылып шығарылады. </w:t>
      </w:r>
    </w:p>
    <w:bookmarkEnd w:id="78"/>
    <w:bookmarkStart w:name="z81" w:id="79"/>
    <w:p>
      <w:pPr>
        <w:spacing w:after="0"/>
        <w:ind w:left="0"/>
        <w:jc w:val="both"/>
      </w:pPr>
      <w:r>
        <w:rPr>
          <w:rFonts w:ascii="Times New Roman"/>
          <w:b w:val="false"/>
          <w:i w:val="false"/>
          <w:color w:val="000000"/>
          <w:sz w:val="28"/>
        </w:rPr>
        <w:t xml:space="preserve">
      21. Құжатқа қол қойылған (бекітілген) дата немесе құжатта тіркелген оқиғаның датасы құжаттың датасы болып табылады. </w:t>
      </w:r>
    </w:p>
    <w:bookmarkEnd w:id="79"/>
    <w:bookmarkStart w:name="z82" w:id="80"/>
    <w:p>
      <w:pPr>
        <w:spacing w:after="0"/>
        <w:ind w:left="0"/>
        <w:jc w:val="both"/>
      </w:pPr>
      <w:r>
        <w:rPr>
          <w:rFonts w:ascii="Times New Roman"/>
          <w:b w:val="false"/>
          <w:i w:val="false"/>
          <w:color w:val="000000"/>
          <w:sz w:val="28"/>
        </w:rPr>
        <w:t xml:space="preserve">
      Құжаттың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 </w:t>
      </w:r>
    </w:p>
    <w:bookmarkEnd w:id="80"/>
    <w:bookmarkStart w:name="z83" w:id="81"/>
    <w:p>
      <w:pPr>
        <w:spacing w:after="0"/>
        <w:ind w:left="0"/>
        <w:jc w:val="both"/>
      </w:pPr>
      <w:r>
        <w:rPr>
          <w:rFonts w:ascii="Times New Roman"/>
          <w:b w:val="false"/>
          <w:i w:val="false"/>
          <w:color w:val="000000"/>
          <w:sz w:val="28"/>
        </w:rPr>
        <w:t xml:space="preserve">
      Ұйым ішінде құжаттың өтуі мен орындалуына (таныстырылуына) байланысты қызметтік белгілерге дата мен қол қойылады. </w:t>
      </w:r>
    </w:p>
    <w:bookmarkEnd w:id="81"/>
    <w:bookmarkStart w:name="z84" w:id="82"/>
    <w:p>
      <w:pPr>
        <w:spacing w:after="0"/>
        <w:ind w:left="0"/>
        <w:jc w:val="both"/>
      </w:pPr>
      <w:r>
        <w:rPr>
          <w:rFonts w:ascii="Times New Roman"/>
          <w:b w:val="false"/>
          <w:i w:val="false"/>
          <w:color w:val="000000"/>
          <w:sz w:val="28"/>
        </w:rPr>
        <w:t>
      Құжат датасы:</w:t>
      </w:r>
    </w:p>
    <w:bookmarkEnd w:id="82"/>
    <w:bookmarkStart w:name="z85" w:id="83"/>
    <w:p>
      <w:pPr>
        <w:spacing w:after="0"/>
        <w:ind w:left="0"/>
        <w:jc w:val="both"/>
      </w:pPr>
      <w:r>
        <w:rPr>
          <w:rFonts w:ascii="Times New Roman"/>
          <w:b w:val="false"/>
          <w:i w:val="false"/>
          <w:color w:val="000000"/>
          <w:sz w:val="28"/>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bookmarkEnd w:id="83"/>
    <w:bookmarkStart w:name="z86" w:id="84"/>
    <w:p>
      <w:pPr>
        <w:spacing w:after="0"/>
        <w:ind w:left="0"/>
        <w:jc w:val="both"/>
      </w:pPr>
      <w:r>
        <w:rPr>
          <w:rFonts w:ascii="Times New Roman"/>
          <w:b w:val="false"/>
          <w:i w:val="false"/>
          <w:color w:val="000000"/>
          <w:sz w:val="28"/>
        </w:rPr>
        <w:t xml:space="preserve">
      2)басқа құжаттарда – цифрлық тәсілмен айдың күні мен ай – екі араб цифрымен, жыл төрт араб цифрымен нүкте арқылы бөлініп ресімделеді. </w:t>
      </w:r>
    </w:p>
    <w:bookmarkEnd w:id="84"/>
    <w:bookmarkStart w:name="z87" w:id="85"/>
    <w:p>
      <w:pPr>
        <w:spacing w:after="0"/>
        <w:ind w:left="0"/>
        <w:jc w:val="both"/>
      </w:pPr>
      <w:r>
        <w:rPr>
          <w:rFonts w:ascii="Times New Roman"/>
          <w:b w:val="false"/>
          <w:i w:val="false"/>
          <w:color w:val="000000"/>
          <w:sz w:val="28"/>
        </w:rPr>
        <w:t>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bookmarkEnd w:id="85"/>
    <w:bookmarkStart w:name="z88" w:id="86"/>
    <w:p>
      <w:pPr>
        <w:spacing w:after="0"/>
        <w:ind w:left="0"/>
        <w:jc w:val="both"/>
      </w:pPr>
      <w:r>
        <w:rPr>
          <w:rFonts w:ascii="Times New Roman"/>
          <w:b w:val="false"/>
          <w:i w:val="false"/>
          <w:color w:val="000000"/>
          <w:sz w:val="28"/>
        </w:rPr>
        <w:t>
      Екі және одан көп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
    <w:bookmarkEnd w:id="86"/>
    <w:bookmarkStart w:name="z89" w:id="87"/>
    <w:p>
      <w:pPr>
        <w:spacing w:after="0"/>
        <w:ind w:left="0"/>
        <w:jc w:val="both"/>
      </w:pPr>
      <w:r>
        <w:rPr>
          <w:rFonts w:ascii="Times New Roman"/>
          <w:b w:val="false"/>
          <w:i w:val="false"/>
          <w:color w:val="000000"/>
          <w:sz w:val="28"/>
        </w:rPr>
        <w:t>
      Электрондық құжат айналымы жүйесінде біртұтас нөмірлеуді жүргізуге рұқсат беріледі.</w:t>
      </w:r>
    </w:p>
    <w:bookmarkEnd w:id="87"/>
    <w:bookmarkStart w:name="z90" w:id="88"/>
    <w:p>
      <w:pPr>
        <w:spacing w:after="0"/>
        <w:ind w:left="0"/>
        <w:jc w:val="both"/>
      </w:pPr>
      <w:r>
        <w:rPr>
          <w:rFonts w:ascii="Times New Roman"/>
          <w:b w:val="false"/>
          <w:i w:val="false"/>
          <w:color w:val="000000"/>
          <w:sz w:val="28"/>
        </w:rPr>
        <w:t xml:space="preserve">
      23. Кіріс құжатының тіркеу нөміріне (индексіне) және датасына жасалған сілтемеде жауап беріліп отырған құжаттың тіркеу нөмірі мен датасы көрсетіледі. </w:t>
      </w:r>
    </w:p>
    <w:bookmarkEnd w:id="88"/>
    <w:bookmarkStart w:name="z91" w:id="89"/>
    <w:p>
      <w:pPr>
        <w:spacing w:after="0"/>
        <w:ind w:left="0"/>
        <w:jc w:val="both"/>
      </w:pPr>
      <w:r>
        <w:rPr>
          <w:rFonts w:ascii="Times New Roman"/>
          <w:b w:val="false"/>
          <w:i w:val="false"/>
          <w:color w:val="000000"/>
          <w:sz w:val="28"/>
        </w:rPr>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bookmarkEnd w:id="89"/>
    <w:bookmarkStart w:name="z92" w:id="90"/>
    <w:p>
      <w:pPr>
        <w:spacing w:after="0"/>
        <w:ind w:left="0"/>
        <w:jc w:val="both"/>
      </w:pPr>
      <w:r>
        <w:rPr>
          <w:rFonts w:ascii="Times New Roman"/>
          <w:b w:val="false"/>
          <w:i w:val="false"/>
          <w:color w:val="000000"/>
          <w:sz w:val="28"/>
        </w:rPr>
        <w:t xml:space="preserve">
      Құжат жасалған немесе басып шығарылған жер құжат авторы – ұйым орналасқан жер болып табылатын елді мекеннің атауына сәйкес ресімделеді. </w:t>
      </w:r>
    </w:p>
    <w:bookmarkEnd w:id="90"/>
    <w:bookmarkStart w:name="z93" w:id="91"/>
    <w:p>
      <w:pPr>
        <w:spacing w:after="0"/>
        <w:ind w:left="0"/>
        <w:jc w:val="both"/>
      </w:pPr>
      <w:r>
        <w:rPr>
          <w:rFonts w:ascii="Times New Roman"/>
          <w:b w:val="false"/>
          <w:i w:val="false"/>
          <w:color w:val="000000"/>
          <w:sz w:val="28"/>
        </w:rPr>
        <w:t xml:space="preserve">
      25. Құжаттар ұйымдарға, олардың құрылымдық бөлімшелеріне, лауазымды немесе жеке адамдардың атына жолданады. </w:t>
      </w:r>
    </w:p>
    <w:bookmarkEnd w:id="91"/>
    <w:bookmarkStart w:name="z94" w:id="92"/>
    <w:p>
      <w:pPr>
        <w:spacing w:after="0"/>
        <w:ind w:left="0"/>
        <w:jc w:val="both"/>
      </w:pPr>
      <w:r>
        <w:rPr>
          <w:rFonts w:ascii="Times New Roman"/>
          <w:b w:val="false"/>
          <w:i w:val="false"/>
          <w:color w:val="000000"/>
          <w:sz w:val="28"/>
        </w:rPr>
        <w:t>
      "Адресат" деректемесі кіші әріптермен,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bookmarkEnd w:id="92"/>
    <w:bookmarkStart w:name="z95" w:id="93"/>
    <w:p>
      <w:pPr>
        <w:spacing w:after="0"/>
        <w:ind w:left="0"/>
        <w:jc w:val="both"/>
      </w:pPr>
      <w:r>
        <w:rPr>
          <w:rFonts w:ascii="Times New Roman"/>
          <w:b w:val="false"/>
          <w:i w:val="false"/>
          <w:color w:val="000000"/>
          <w:sz w:val="28"/>
        </w:rPr>
        <w:t xml:space="preserve">
      Құжатты ұйым басшысына жолдаған кезде ұйымның атауы адресат лауазымының құрамына кіреді. </w:t>
      </w:r>
    </w:p>
    <w:bookmarkEnd w:id="93"/>
    <w:bookmarkStart w:name="z96" w:id="94"/>
    <w:p>
      <w:pPr>
        <w:spacing w:after="0"/>
        <w:ind w:left="0"/>
        <w:jc w:val="both"/>
      </w:pPr>
      <w:r>
        <w:rPr>
          <w:rFonts w:ascii="Times New Roman"/>
          <w:b w:val="false"/>
          <w:i w:val="false"/>
          <w:color w:val="000000"/>
          <w:sz w:val="28"/>
        </w:rPr>
        <w:t>
      Құжатты жеке тұлғаға жолдаған кезде алушының аты-жөні және тегі, пошталық мекенжайы көрсетіледі.</w:t>
      </w:r>
    </w:p>
    <w:bookmarkEnd w:id="94"/>
    <w:bookmarkStart w:name="z97" w:id="95"/>
    <w:p>
      <w:pPr>
        <w:spacing w:after="0"/>
        <w:ind w:left="0"/>
        <w:jc w:val="both"/>
      </w:pPr>
      <w:r>
        <w:rPr>
          <w:rFonts w:ascii="Times New Roman"/>
          <w:b w:val="false"/>
          <w:i w:val="false"/>
          <w:color w:val="000000"/>
          <w:sz w:val="28"/>
        </w:rPr>
        <w:t xml:space="preserve">
      Ұйым ішінде хат алмасу кезінде лауазымды адамның тегін барыс септігінде көрсетуге рұқсат беріледі. </w:t>
      </w:r>
    </w:p>
    <w:bookmarkEnd w:id="95"/>
    <w:bookmarkStart w:name="z98" w:id="96"/>
    <w:p>
      <w:pPr>
        <w:spacing w:after="0"/>
        <w:ind w:left="0"/>
        <w:jc w:val="both"/>
      </w:pPr>
      <w:r>
        <w:rPr>
          <w:rFonts w:ascii="Times New Roman"/>
          <w:b w:val="false"/>
          <w:i w:val="false"/>
          <w:color w:val="000000"/>
          <w:sz w:val="28"/>
        </w:rPr>
        <w:t xml:space="preserve">
      Егер құжат бірнеше ұйымға жіберілетін болса, олар жалпыланып көрсетіледі. </w:t>
      </w:r>
    </w:p>
    <w:bookmarkEnd w:id="96"/>
    <w:bookmarkStart w:name="z99" w:id="97"/>
    <w:p>
      <w:pPr>
        <w:spacing w:after="0"/>
        <w:ind w:left="0"/>
        <w:jc w:val="both"/>
      </w:pPr>
      <w:r>
        <w:rPr>
          <w:rFonts w:ascii="Times New Roman"/>
          <w:b w:val="false"/>
          <w:i w:val="false"/>
          <w:color w:val="000000"/>
          <w:sz w:val="28"/>
        </w:rPr>
        <w:t>
      Бір құжатта адресаттар төртеуден асырылмай ресімделеді. Адресаттардың саны көп болған кезде құжатты таратудың тізімі (тізілімі) жасалады. Адресат деректемелерінде "Түпнұсқа" және "Көшірме" деген сөздер пайдаланылмайды.</w:t>
      </w:r>
    </w:p>
    <w:bookmarkEnd w:id="97"/>
    <w:bookmarkStart w:name="z100" w:id="98"/>
    <w:p>
      <w:pPr>
        <w:spacing w:after="0"/>
        <w:ind w:left="0"/>
        <w:jc w:val="both"/>
      </w:pPr>
      <w:r>
        <w:rPr>
          <w:rFonts w:ascii="Times New Roman"/>
          <w:b w:val="false"/>
          <w:i w:val="false"/>
          <w:color w:val="000000"/>
          <w:sz w:val="28"/>
        </w:rPr>
        <w:t xml:space="preserve">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 2016 жылғы 9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дәйектілікпен көрсетіледі. </w:t>
      </w:r>
    </w:p>
    <w:bookmarkEnd w:id="98"/>
    <w:bookmarkStart w:name="z101" w:id="99"/>
    <w:p>
      <w:pPr>
        <w:spacing w:after="0"/>
        <w:ind w:left="0"/>
        <w:jc w:val="both"/>
      </w:pPr>
      <w:r>
        <w:rPr>
          <w:rFonts w:ascii="Times New Roman"/>
          <w:b w:val="false"/>
          <w:i w:val="false"/>
          <w:color w:val="000000"/>
          <w:sz w:val="28"/>
        </w:rPr>
        <w:t xml:space="preserve">
      26. Құжат мәтінінің тақырыбы, құжаттың сол жақ жиегінің шетінен, қалың қаріппен, сөздер тасымалданбай ресімделеді және әр жолда 35 белгіден аспайды. Құжаттарда тақырыптың көлемі 5 жолдан асқан кезде тақырыпты құжаттың ортасында ресімдеуге жол беріледі. Тақырыптың соңынан нүкте қойылмайды. </w:t>
      </w:r>
    </w:p>
    <w:bookmarkEnd w:id="99"/>
    <w:bookmarkStart w:name="z102" w:id="100"/>
    <w:p>
      <w:pPr>
        <w:spacing w:after="0"/>
        <w:ind w:left="0"/>
        <w:jc w:val="both"/>
      </w:pPr>
      <w:r>
        <w:rPr>
          <w:rFonts w:ascii="Times New Roman"/>
          <w:b w:val="false"/>
          <w:i w:val="false"/>
          <w:color w:val="000000"/>
          <w:sz w:val="28"/>
        </w:rPr>
        <w:t xml:space="preserve">
      Құжат мәтінінің тақырыбы құжат түрінің атауына және оның мазмұнына сәйкес тұжырымдалады. </w:t>
      </w:r>
    </w:p>
    <w:bookmarkEnd w:id="100"/>
    <w:bookmarkStart w:name="z103" w:id="101"/>
    <w:p>
      <w:pPr>
        <w:spacing w:after="0"/>
        <w:ind w:left="0"/>
        <w:jc w:val="both"/>
      </w:pPr>
      <w:r>
        <w:rPr>
          <w:rFonts w:ascii="Times New Roman"/>
          <w:b w:val="false"/>
          <w:i w:val="false"/>
          <w:color w:val="000000"/>
          <w:sz w:val="28"/>
        </w:rPr>
        <w:t>
      10 жолдан аз мәтінге, сондай-ақ А5 форматтағы бланкіде жасалған құжатқа тақырып қойылмайды.</w:t>
      </w:r>
    </w:p>
    <w:bookmarkEnd w:id="101"/>
    <w:bookmarkStart w:name="z104" w:id="102"/>
    <w:p>
      <w:pPr>
        <w:spacing w:after="0"/>
        <w:ind w:left="0"/>
        <w:jc w:val="both"/>
      </w:pPr>
      <w:r>
        <w:rPr>
          <w:rFonts w:ascii="Times New Roman"/>
          <w:b w:val="false"/>
          <w:i w:val="false"/>
          <w:color w:val="000000"/>
          <w:sz w:val="28"/>
        </w:rPr>
        <w:t>
      27. Қағаз құжаттар үшін ұйым мөрінің бедері лауазымды адамның құжаттағы қолының түпнұсқалығын куәландырады. Ұйым мөрінің бедері құжатқа қол қойған адамның лауазымы атауынан кейін оның жеке қолын қамтымай қойылады.</w:t>
      </w:r>
    </w:p>
    <w:bookmarkEnd w:id="102"/>
    <w:bookmarkStart w:name="z105" w:id="103"/>
    <w:p>
      <w:pPr>
        <w:spacing w:after="0"/>
        <w:ind w:left="0"/>
        <w:jc w:val="both"/>
      </w:pPr>
      <w:r>
        <w:rPr>
          <w:rFonts w:ascii="Times New Roman"/>
          <w:b w:val="false"/>
          <w:i w:val="false"/>
          <w:color w:val="000000"/>
          <w:sz w:val="28"/>
        </w:rPr>
        <w:t xml:space="preserve">
      28. Құжаттың мәтіні сауалнама, диаграмма, кесте, байланысты мәтін немесе көрсетілген нысандардың үйлесімі ретінде ресімделеді. </w:t>
      </w:r>
    </w:p>
    <w:bookmarkEnd w:id="103"/>
    <w:bookmarkStart w:name="z106" w:id="104"/>
    <w:p>
      <w:pPr>
        <w:spacing w:after="0"/>
        <w:ind w:left="0"/>
        <w:jc w:val="both"/>
      </w:pPr>
      <w:r>
        <w:rPr>
          <w:rFonts w:ascii="Times New Roman"/>
          <w:b w:val="false"/>
          <w:i w:val="false"/>
          <w:color w:val="000000"/>
          <w:sz w:val="28"/>
        </w:rPr>
        <w:t xml:space="preserve">
      29. Егер құжатта тармақтар қамтылса, онда тармақтар құжатта қисынды дәйектілікпен,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тараулар – параграфтарға, бөлімдер – кіші бөлімдерге бөлінеді. </w:t>
      </w:r>
    </w:p>
    <w:bookmarkEnd w:id="104"/>
    <w:bookmarkStart w:name="z107" w:id="105"/>
    <w:p>
      <w:pPr>
        <w:spacing w:after="0"/>
        <w:ind w:left="0"/>
        <w:jc w:val="both"/>
      </w:pPr>
      <w:r>
        <w:rPr>
          <w:rFonts w:ascii="Times New Roman"/>
          <w:b w:val="false"/>
          <w:i w:val="false"/>
          <w:color w:val="000000"/>
          <w:sz w:val="28"/>
        </w:rPr>
        <w:t xml:space="preserve">
      Тармақтар тармақшаларға бөлінуі мүмкін. Тармақтар мен тармақшалардың ішінде абзацтармен бөлінетін бөліктер болуы мүмкін. </w:t>
      </w:r>
    </w:p>
    <w:bookmarkEnd w:id="105"/>
    <w:bookmarkStart w:name="z108" w:id="106"/>
    <w:p>
      <w:pPr>
        <w:spacing w:after="0"/>
        <w:ind w:left="0"/>
        <w:jc w:val="both"/>
      </w:pPr>
      <w:r>
        <w:rPr>
          <w:rFonts w:ascii="Times New Roman"/>
          <w:b w:val="false"/>
          <w:i w:val="false"/>
          <w:color w:val="000000"/>
          <w:sz w:val="28"/>
        </w:rPr>
        <w:t>
      Құжаттардың тармақтары, параграфтары, тараулары, бөлімдері және бөліктері нүкте арқылы араб сандарымен мынадай түрде нөмірленеді – 1., 2., 3. және одан әрі.</w:t>
      </w:r>
    </w:p>
    <w:bookmarkEnd w:id="106"/>
    <w:bookmarkStart w:name="z109" w:id="107"/>
    <w:p>
      <w:pPr>
        <w:spacing w:after="0"/>
        <w:ind w:left="0"/>
        <w:jc w:val="both"/>
      </w:pPr>
      <w:r>
        <w:rPr>
          <w:rFonts w:ascii="Times New Roman"/>
          <w:b w:val="false"/>
          <w:i w:val="false"/>
          <w:color w:val="000000"/>
          <w:sz w:val="28"/>
        </w:rPr>
        <w:t xml:space="preserve">
      Тармақтағы тармақшалардың нөмірлері жақша арқылы бөлініп, араб цифрларымен мынадай түрде белгіленеді: 1), 2), 3) және одан әрі. </w:t>
      </w:r>
    </w:p>
    <w:bookmarkEnd w:id="107"/>
    <w:bookmarkStart w:name="z110" w:id="108"/>
    <w:p>
      <w:pPr>
        <w:spacing w:after="0"/>
        <w:ind w:left="0"/>
        <w:jc w:val="both"/>
      </w:pPr>
      <w:r>
        <w:rPr>
          <w:rFonts w:ascii="Times New Roman"/>
          <w:b w:val="false"/>
          <w:i w:val="false"/>
          <w:color w:val="000000"/>
          <w:sz w:val="28"/>
        </w:rPr>
        <w:t>
      Тармақтардың, тараулардың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bookmarkEnd w:id="108"/>
    <w:bookmarkStart w:name="z111" w:id="109"/>
    <w:p>
      <w:pPr>
        <w:spacing w:after="0"/>
        <w:ind w:left="0"/>
        <w:jc w:val="both"/>
      </w:pPr>
      <w:r>
        <w:rPr>
          <w:rFonts w:ascii="Times New Roman"/>
          <w:b w:val="false"/>
          <w:i w:val="false"/>
          <w:color w:val="000000"/>
          <w:sz w:val="28"/>
        </w:rPr>
        <w:t xml:space="preserve">
      Абзацтарды дефиспен немесе басқа да белгілермен белгілеуге рұқсат етілмейді. </w:t>
      </w:r>
    </w:p>
    <w:bookmarkEnd w:id="109"/>
    <w:bookmarkStart w:name="z112" w:id="110"/>
    <w:p>
      <w:pPr>
        <w:spacing w:after="0"/>
        <w:ind w:left="0"/>
        <w:jc w:val="both"/>
      </w:pPr>
      <w:r>
        <w:rPr>
          <w:rFonts w:ascii="Times New Roman"/>
          <w:b w:val="false"/>
          <w:i w:val="false"/>
          <w:color w:val="000000"/>
          <w:sz w:val="28"/>
        </w:rPr>
        <w:t>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
    <w:bookmarkEnd w:id="110"/>
    <w:bookmarkStart w:name="z113" w:id="111"/>
    <w:p>
      <w:pPr>
        <w:spacing w:after="0"/>
        <w:ind w:left="0"/>
        <w:jc w:val="both"/>
      </w:pPr>
      <w:r>
        <w:rPr>
          <w:rFonts w:ascii="Times New Roman"/>
          <w:b w:val="false"/>
          <w:i w:val="false"/>
          <w:color w:val="000000"/>
          <w:sz w:val="28"/>
        </w:rPr>
        <w:t>
      Құжатты екі және одан да көп парақта ресімдеген кезде екінші және одан кейінгі парақтар нөмірленеді. Нөмірлер араб цифрларымен парақтың жоғарғы жиегінің ортасына тыныс белгісінсіз қойылады.</w:t>
      </w:r>
    </w:p>
    <w:bookmarkEnd w:id="111"/>
    <w:bookmarkStart w:name="z114" w:id="112"/>
    <w:p>
      <w:pPr>
        <w:spacing w:after="0"/>
        <w:ind w:left="0"/>
        <w:jc w:val="both"/>
      </w:pPr>
      <w:r>
        <w:rPr>
          <w:rFonts w:ascii="Times New Roman"/>
          <w:b w:val="false"/>
          <w:i w:val="false"/>
          <w:color w:val="000000"/>
          <w:sz w:val="28"/>
        </w:rPr>
        <w:t xml:space="preserve">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көрсетіледі. Екі немесе одан да көп қосымша болған кезде олар нөмірленеді. Электрондық құжат айналымы үшін даналар санын көрсету талап етілмейді. </w:t>
      </w:r>
    </w:p>
    <w:bookmarkEnd w:id="112"/>
    <w:bookmarkStart w:name="z115" w:id="113"/>
    <w:p>
      <w:pPr>
        <w:spacing w:after="0"/>
        <w:ind w:left="0"/>
        <w:jc w:val="both"/>
      </w:pPr>
      <w:r>
        <w:rPr>
          <w:rFonts w:ascii="Times New Roman"/>
          <w:b w:val="false"/>
          <w:i w:val="false"/>
          <w:color w:val="000000"/>
          <w:sz w:val="28"/>
        </w:rPr>
        <w:t xml:space="preserve">
      Егер құжатқа қосымша кітапшаланса, онда даналар саны көрсетіледі. </w:t>
      </w:r>
    </w:p>
    <w:bookmarkEnd w:id="113"/>
    <w:bookmarkStart w:name="z116" w:id="114"/>
    <w:p>
      <w:pPr>
        <w:spacing w:after="0"/>
        <w:ind w:left="0"/>
        <w:jc w:val="both"/>
      </w:pPr>
      <w:r>
        <w:rPr>
          <w:rFonts w:ascii="Times New Roman"/>
          <w:b w:val="false"/>
          <w:i w:val="false"/>
          <w:color w:val="000000"/>
          <w:sz w:val="28"/>
        </w:rPr>
        <w:t>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bookmarkEnd w:id="114"/>
    <w:bookmarkStart w:name="z117" w:id="115"/>
    <w:p>
      <w:pPr>
        <w:spacing w:after="0"/>
        <w:ind w:left="0"/>
        <w:jc w:val="both"/>
      </w:pPr>
      <w:r>
        <w:rPr>
          <w:rFonts w:ascii="Times New Roman"/>
          <w:b w:val="false"/>
          <w:i w:val="false"/>
          <w:color w:val="000000"/>
          <w:sz w:val="28"/>
        </w:rPr>
        <w:t xml:space="preserve">
      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 </w:t>
      </w:r>
    </w:p>
    <w:bookmarkEnd w:id="115"/>
    <w:bookmarkStart w:name="z118" w:id="116"/>
    <w:p>
      <w:pPr>
        <w:spacing w:after="0"/>
        <w:ind w:left="0"/>
        <w:jc w:val="both"/>
      </w:pPr>
      <w:r>
        <w:rPr>
          <w:rFonts w:ascii="Times New Roman"/>
          <w:b w:val="false"/>
          <w:i w:val="false"/>
          <w:color w:val="000000"/>
          <w:sz w:val="28"/>
        </w:rPr>
        <w:t xml:space="preserve">
      31. Қағаз тасығыштағы құжатта қойылған қолда: </w:t>
      </w:r>
    </w:p>
    <w:bookmarkEnd w:id="116"/>
    <w:bookmarkStart w:name="z119" w:id="117"/>
    <w:p>
      <w:pPr>
        <w:spacing w:after="0"/>
        <w:ind w:left="0"/>
        <w:jc w:val="both"/>
      </w:pPr>
      <w:r>
        <w:rPr>
          <w:rFonts w:ascii="Times New Roman"/>
          <w:b w:val="false"/>
          <w:i w:val="false"/>
          <w:color w:val="000000"/>
          <w:sz w:val="28"/>
        </w:rPr>
        <w:t xml:space="preserve">
      1) құжатқа қол қойған адамның лауазымының атауы, құрылымдық бөлімшенің немесе ұйымның ресми атауы (егер құжат бланкіде ресімделмеген болса); </w:t>
      </w:r>
    </w:p>
    <w:bookmarkEnd w:id="117"/>
    <w:bookmarkStart w:name="z120" w:id="118"/>
    <w:p>
      <w:pPr>
        <w:spacing w:after="0"/>
        <w:ind w:left="0"/>
        <w:jc w:val="both"/>
      </w:pPr>
      <w:r>
        <w:rPr>
          <w:rFonts w:ascii="Times New Roman"/>
          <w:b w:val="false"/>
          <w:i w:val="false"/>
          <w:color w:val="000000"/>
          <w:sz w:val="28"/>
        </w:rPr>
        <w:t>
      2) адамның жеке қолы және қойылған қолдың толық жазылуы (есімінің инициалы мен тегі) қамтылады.</w:t>
      </w:r>
    </w:p>
    <w:bookmarkEnd w:id="118"/>
    <w:bookmarkStart w:name="z121" w:id="119"/>
    <w:p>
      <w:pPr>
        <w:spacing w:after="0"/>
        <w:ind w:left="0"/>
        <w:jc w:val="both"/>
      </w:pPr>
      <w:r>
        <w:rPr>
          <w:rFonts w:ascii="Times New Roman"/>
          <w:b w:val="false"/>
          <w:i w:val="false"/>
          <w:color w:val="000000"/>
          <w:sz w:val="28"/>
        </w:rPr>
        <w:t xml:space="preserve">
      Құжатқа жарыққа төзімді сиямен қол қойылады. Құжаттың түпнұсқасына факсимиле қою арқылы қол қоюға рұқсат етілмейді. </w:t>
      </w:r>
    </w:p>
    <w:bookmarkEnd w:id="119"/>
    <w:bookmarkStart w:name="z122" w:id="120"/>
    <w:p>
      <w:pPr>
        <w:spacing w:after="0"/>
        <w:ind w:left="0"/>
        <w:jc w:val="both"/>
      </w:pPr>
      <w:r>
        <w:rPr>
          <w:rFonts w:ascii="Times New Roman"/>
          <w:b w:val="false"/>
          <w:i w:val="false"/>
          <w:color w:val="000000"/>
          <w:sz w:val="28"/>
        </w:rPr>
        <w:t xml:space="preserve">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 </w:t>
      </w:r>
    </w:p>
    <w:bookmarkEnd w:id="120"/>
    <w:bookmarkStart w:name="z123" w:id="121"/>
    <w:p>
      <w:pPr>
        <w:spacing w:after="0"/>
        <w:ind w:left="0"/>
        <w:jc w:val="both"/>
      </w:pPr>
      <w:r>
        <w:rPr>
          <w:rFonts w:ascii="Times New Roman"/>
          <w:b w:val="false"/>
          <w:i w:val="false"/>
          <w:color w:val="000000"/>
          <w:sz w:val="28"/>
        </w:rPr>
        <w:t xml:space="preserve">
      Электрондық құжат осы құжатқа қол қоюға өкілеттілігі бар адамның электрондық цифрлық қолтаңбасымен куәландырылады. </w:t>
      </w:r>
    </w:p>
    <w:bookmarkEnd w:id="121"/>
    <w:bookmarkStart w:name="z124" w:id="122"/>
    <w:p>
      <w:pPr>
        <w:spacing w:after="0"/>
        <w:ind w:left="0"/>
        <w:jc w:val="both"/>
      </w:pPr>
      <w:r>
        <w:rPr>
          <w:rFonts w:ascii="Times New Roman"/>
          <w:b w:val="false"/>
          <w:i w:val="false"/>
          <w:color w:val="000000"/>
          <w:sz w:val="28"/>
        </w:rPr>
        <w:t xml:space="preserve">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 </w:t>
      </w:r>
    </w:p>
    <w:bookmarkEnd w:id="122"/>
    <w:bookmarkStart w:name="z125" w:id="123"/>
    <w:p>
      <w:pPr>
        <w:spacing w:after="0"/>
        <w:ind w:left="0"/>
        <w:jc w:val="both"/>
      </w:pPr>
      <w:r>
        <w:rPr>
          <w:rFonts w:ascii="Times New Roman"/>
          <w:b w:val="false"/>
          <w:i w:val="false"/>
          <w:color w:val="000000"/>
          <w:sz w:val="28"/>
        </w:rPr>
        <w:t xml:space="preserve">
      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 </w:t>
      </w:r>
    </w:p>
    <w:bookmarkEnd w:id="123"/>
    <w:bookmarkStart w:name="z126" w:id="124"/>
    <w:p>
      <w:pPr>
        <w:spacing w:after="0"/>
        <w:ind w:left="0"/>
        <w:jc w:val="both"/>
      </w:pPr>
      <w:r>
        <w:rPr>
          <w:rFonts w:ascii="Times New Roman"/>
          <w:b w:val="false"/>
          <w:i w:val="false"/>
          <w:color w:val="000000"/>
          <w:sz w:val="28"/>
        </w:rPr>
        <w:t>
      Комиссия жасаған құжатта құжатқа қол қойған адамдар лауазымдарының атауы емес, олардың комиссия құрамындағы міндеттері көрсетіледі.</w:t>
      </w:r>
    </w:p>
    <w:bookmarkEnd w:id="124"/>
    <w:bookmarkStart w:name="z127" w:id="125"/>
    <w:p>
      <w:pPr>
        <w:spacing w:after="0"/>
        <w:ind w:left="0"/>
        <w:jc w:val="both"/>
      </w:pPr>
      <w:r>
        <w:rPr>
          <w:rFonts w:ascii="Times New Roman"/>
          <w:b w:val="false"/>
          <w:i w:val="false"/>
          <w:color w:val="000000"/>
          <w:sz w:val="28"/>
        </w:rPr>
        <w:t xml:space="preserve">
      Ұйымның алқа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 </w:t>
      </w:r>
    </w:p>
    <w:bookmarkEnd w:id="125"/>
    <w:bookmarkStart w:name="z128" w:id="126"/>
    <w:p>
      <w:pPr>
        <w:spacing w:after="0"/>
        <w:ind w:left="0"/>
        <w:jc w:val="both"/>
      </w:pPr>
      <w:r>
        <w:rPr>
          <w:rFonts w:ascii="Times New Roman"/>
          <w:b w:val="false"/>
          <w:i w:val="false"/>
          <w:color w:val="000000"/>
          <w:sz w:val="28"/>
        </w:rPr>
        <w:t xml:space="preserve">
      Егер құжаттың жобасында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арқылы қол қоюға жол берілмейді. </w:t>
      </w:r>
    </w:p>
    <w:bookmarkEnd w:id="126"/>
    <w:bookmarkStart w:name="z129" w:id="127"/>
    <w:p>
      <w:pPr>
        <w:spacing w:after="0"/>
        <w:ind w:left="0"/>
        <w:jc w:val="both"/>
      </w:pPr>
      <w:r>
        <w:rPr>
          <w:rFonts w:ascii="Times New Roman"/>
          <w:b w:val="false"/>
          <w:i w:val="false"/>
          <w:color w:val="000000"/>
          <w:sz w:val="28"/>
        </w:rPr>
        <w:t xml:space="preserve">
      32. Құжат жобасын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электрондық цифрлық қолтаңба арқылы жүргізіледі. </w:t>
      </w:r>
    </w:p>
    <w:bookmarkEnd w:id="127"/>
    <w:bookmarkStart w:name="z130" w:id="128"/>
    <w:p>
      <w:pPr>
        <w:spacing w:after="0"/>
        <w:ind w:left="0"/>
        <w:jc w:val="both"/>
      </w:pPr>
      <w:r>
        <w:rPr>
          <w:rFonts w:ascii="Times New Roman"/>
          <w:b w:val="false"/>
          <w:i w:val="false"/>
          <w:color w:val="000000"/>
          <w:sz w:val="28"/>
        </w:rPr>
        <w:t xml:space="preserve">
      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 </w:t>
      </w:r>
    </w:p>
    <w:bookmarkEnd w:id="128"/>
    <w:bookmarkStart w:name="z131" w:id="129"/>
    <w:p>
      <w:pPr>
        <w:spacing w:after="0"/>
        <w:ind w:left="0"/>
        <w:jc w:val="both"/>
      </w:pPr>
      <w:r>
        <w:rPr>
          <w:rFonts w:ascii="Times New Roman"/>
          <w:b w:val="false"/>
          <w:i w:val="false"/>
          <w:color w:val="000000"/>
          <w:sz w:val="28"/>
        </w:rPr>
        <w:t>
      Қолбелгілер ұйымда қалатын қағаз құжаттардың даналарында, беткі жағында қолдан төмен қойылады. Өкімдік құжаттар жобаларының бірінші данасында қолбелгі қойылады. Өкімдік құжаттар жобаларының соңғы парағының сыртқы жағында қолбелгі қоюға рұқсат етіледі.</w:t>
      </w:r>
    </w:p>
    <w:bookmarkEnd w:id="129"/>
    <w:bookmarkStart w:name="z132" w:id="130"/>
    <w:p>
      <w:pPr>
        <w:spacing w:after="0"/>
        <w:ind w:left="0"/>
        <w:jc w:val="both"/>
      </w:pPr>
      <w:r>
        <w:rPr>
          <w:rFonts w:ascii="Times New Roman"/>
          <w:b w:val="false"/>
          <w:i w:val="false"/>
          <w:color w:val="000000"/>
          <w:sz w:val="28"/>
        </w:rPr>
        <w:t>
      Қолбелгіде қолбелгі қоюшының қолы, датасы, қолтаңбаның толық жазылуы (есімінің инициалы, тегі), қолбелгі қоюшы адамның лауазымының атауы қамтылады. Құжат жобасына ескертулер, ерекше пікірлер және толықтырулар жеке парақта ресімделеді, бұл туралы құжат жобасында тиісті белгі қойылады.</w:t>
      </w:r>
    </w:p>
    <w:bookmarkEnd w:id="130"/>
    <w:bookmarkStart w:name="z133" w:id="131"/>
    <w:p>
      <w:pPr>
        <w:spacing w:after="0"/>
        <w:ind w:left="0"/>
        <w:jc w:val="both"/>
      </w:pPr>
      <w:r>
        <w:rPr>
          <w:rFonts w:ascii="Times New Roman"/>
          <w:b w:val="false"/>
          <w:i w:val="false"/>
          <w:color w:val="000000"/>
          <w:sz w:val="28"/>
        </w:rPr>
        <w:t xml:space="preserve">
      Құжатты сырттай келісу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 </w:t>
      </w:r>
    </w:p>
    <w:bookmarkEnd w:id="131"/>
    <w:bookmarkStart w:name="z134" w:id="132"/>
    <w:p>
      <w:pPr>
        <w:spacing w:after="0"/>
        <w:ind w:left="0"/>
        <w:jc w:val="both"/>
      </w:pPr>
      <w:r>
        <w:rPr>
          <w:rFonts w:ascii="Times New Roman"/>
          <w:b w:val="false"/>
          <w:i w:val="false"/>
          <w:color w:val="000000"/>
          <w:sz w:val="28"/>
        </w:rPr>
        <w:t>
      Құжатты лауазымдары тең екі және одан да көп адам келіскен кезде келісу грифтері ұйымдардың ресми атауларының әліпбилік тәртібімен бір деңгейде орналастырылады. Құжатты бірнеше лауазымды адамдар келіскен кезде келісу грифтері лауазымдардың қызметтік иерархиясының кішіреюіне сәйкес орналастырылады.</w:t>
      </w:r>
    </w:p>
    <w:bookmarkEnd w:id="132"/>
    <w:bookmarkStart w:name="z135" w:id="133"/>
    <w:p>
      <w:pPr>
        <w:spacing w:after="0"/>
        <w:ind w:left="0"/>
        <w:jc w:val="both"/>
      </w:pPr>
      <w:r>
        <w:rPr>
          <w:rFonts w:ascii="Times New Roman"/>
          <w:b w:val="false"/>
          <w:i w:val="false"/>
          <w:color w:val="000000"/>
          <w:sz w:val="28"/>
        </w:rPr>
        <w:t>
      Егер келісу хатпен, хаттамамен немесе басқа құжатпен жүзеге асырылатын болса, онда келісу грифінде құжат түрі, ұйым атауы көмектес септігінде, құжаттың датасы мен нөмірі (индексі) көрсетіледі.</w:t>
      </w:r>
    </w:p>
    <w:bookmarkEnd w:id="133"/>
    <w:bookmarkStart w:name="z136" w:id="134"/>
    <w:p>
      <w:pPr>
        <w:spacing w:after="0"/>
        <w:ind w:left="0"/>
        <w:jc w:val="both"/>
      </w:pPr>
      <w:r>
        <w:rPr>
          <w:rFonts w:ascii="Times New Roman"/>
          <w:b w:val="false"/>
          <w:i w:val="false"/>
          <w:color w:val="000000"/>
          <w:sz w:val="28"/>
        </w:rPr>
        <w:t xml:space="preserve">
      Құжатты бірнеше ұйыммен сырттай келісу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келісу парағымен ресімделеді. </w:t>
      </w:r>
    </w:p>
    <w:bookmarkEnd w:id="134"/>
    <w:bookmarkStart w:name="z137" w:id="135"/>
    <w:p>
      <w:pPr>
        <w:spacing w:after="0"/>
        <w:ind w:left="0"/>
        <w:jc w:val="both"/>
      </w:pPr>
      <w:r>
        <w:rPr>
          <w:rFonts w:ascii="Times New Roman"/>
          <w:b w:val="false"/>
          <w:i w:val="false"/>
          <w:color w:val="000000"/>
          <w:sz w:val="28"/>
        </w:rPr>
        <w:t xml:space="preserve">
      33. Құжатты бекіту грифі құжаттың бірінші парағының оң жақ жоғарғы бұрышында орналастырылады және кіші әріптермен ресімделеді. </w:t>
      </w:r>
    </w:p>
    <w:bookmarkEnd w:id="135"/>
    <w:bookmarkStart w:name="z138" w:id="136"/>
    <w:p>
      <w:pPr>
        <w:spacing w:after="0"/>
        <w:ind w:left="0"/>
        <w:jc w:val="both"/>
      </w:pPr>
      <w:r>
        <w:rPr>
          <w:rFonts w:ascii="Times New Roman"/>
          <w:b w:val="false"/>
          <w:i w:val="false"/>
          <w:color w:val="000000"/>
          <w:sz w:val="28"/>
        </w:rPr>
        <w:t xml:space="preserve">
      Құжатты нақты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 </w:t>
      </w:r>
    </w:p>
    <w:bookmarkEnd w:id="136"/>
    <w:bookmarkStart w:name="z139" w:id="137"/>
    <w:p>
      <w:pPr>
        <w:spacing w:after="0"/>
        <w:ind w:left="0"/>
        <w:jc w:val="both"/>
      </w:pPr>
      <w:r>
        <w:rPr>
          <w:rFonts w:ascii="Times New Roman"/>
          <w:b w:val="false"/>
          <w:i w:val="false"/>
          <w:color w:val="000000"/>
          <w:sz w:val="28"/>
        </w:rPr>
        <w:t xml:space="preserve">
      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 </w:t>
      </w:r>
    </w:p>
    <w:bookmarkEnd w:id="137"/>
    <w:bookmarkStart w:name="z140" w:id="138"/>
    <w:p>
      <w:pPr>
        <w:spacing w:after="0"/>
        <w:ind w:left="0"/>
        <w:jc w:val="both"/>
      </w:pPr>
      <w:r>
        <w:rPr>
          <w:rFonts w:ascii="Times New Roman"/>
          <w:b w:val="false"/>
          <w:i w:val="false"/>
          <w:color w:val="000000"/>
          <w:sz w:val="28"/>
        </w:rPr>
        <w:t xml:space="preserve">
      Құжат қаулымен, шешіммен, бұйрықпен, хаттамамен бекітілген кезде бекіту грифі "БЕКІТІЛДІ" деген сөзден, көмектес септігіндегі өкімдік құжаттың түрінен, оның датасы мен нөмірінен тұрады. </w:t>
      </w:r>
    </w:p>
    <w:bookmarkEnd w:id="138"/>
    <w:bookmarkStart w:name="z141" w:id="139"/>
    <w:p>
      <w:pPr>
        <w:spacing w:after="0"/>
        <w:ind w:left="0"/>
        <w:jc w:val="both"/>
      </w:pPr>
      <w:r>
        <w:rPr>
          <w:rFonts w:ascii="Times New Roman"/>
          <w:b w:val="false"/>
          <w:i w:val="false"/>
          <w:color w:val="000000"/>
          <w:sz w:val="28"/>
        </w:rPr>
        <w:t xml:space="preserve">
      34. Қарар құжаттың бірінші парағының жоғарғы бөлігінде, мәтіннен бос орында орналастырылады. Қарардың құрамына орындаушының (орындаушылардың) есімінің инициал(дар)ы, тегі (тектері), тапсырманың (тапсырмалардың) мазмұны, орындау мерзімі, қарар авторының қолы және датасы кіреді. </w:t>
      </w:r>
    </w:p>
    <w:bookmarkEnd w:id="139"/>
    <w:bookmarkStart w:name="z142" w:id="140"/>
    <w:p>
      <w:pPr>
        <w:spacing w:after="0"/>
        <w:ind w:left="0"/>
        <w:jc w:val="both"/>
      </w:pPr>
      <w:r>
        <w:rPr>
          <w:rFonts w:ascii="Times New Roman"/>
          <w:b w:val="false"/>
          <w:i w:val="false"/>
          <w:color w:val="000000"/>
          <w:sz w:val="28"/>
        </w:rPr>
        <w:t>
      Қарар қойған адамның қолының астына кіріс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тіркейді.</w:t>
      </w:r>
    </w:p>
    <w:bookmarkEnd w:id="140"/>
    <w:bookmarkStart w:name="z143" w:id="141"/>
    <w:p>
      <w:pPr>
        <w:spacing w:after="0"/>
        <w:ind w:left="0"/>
        <w:jc w:val="both"/>
      </w:pPr>
      <w:r>
        <w:rPr>
          <w:rFonts w:ascii="Times New Roman"/>
          <w:b w:val="false"/>
          <w:i w:val="false"/>
          <w:color w:val="000000"/>
          <w:sz w:val="28"/>
        </w:rPr>
        <w:t xml:space="preserve">
      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 </w:t>
      </w:r>
    </w:p>
    <w:bookmarkEnd w:id="141"/>
    <w:bookmarkStart w:name="z144" w:id="142"/>
    <w:p>
      <w:pPr>
        <w:spacing w:after="0"/>
        <w:ind w:left="0"/>
        <w:jc w:val="both"/>
      </w:pPr>
      <w:r>
        <w:rPr>
          <w:rFonts w:ascii="Times New Roman"/>
          <w:b w:val="false"/>
          <w:i w:val="false"/>
          <w:color w:val="000000"/>
          <w:sz w:val="28"/>
        </w:rPr>
        <w:t xml:space="preserve">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 </w:t>
      </w:r>
    </w:p>
    <w:bookmarkEnd w:id="142"/>
    <w:bookmarkStart w:name="z145" w:id="143"/>
    <w:p>
      <w:pPr>
        <w:spacing w:after="0"/>
        <w:ind w:left="0"/>
        <w:jc w:val="both"/>
      </w:pPr>
      <w:r>
        <w:rPr>
          <w:rFonts w:ascii="Times New Roman"/>
          <w:b w:val="false"/>
          <w:i w:val="false"/>
          <w:color w:val="000000"/>
          <w:sz w:val="28"/>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bookmarkEnd w:id="143"/>
    <w:bookmarkStart w:name="z146" w:id="144"/>
    <w:p>
      <w:pPr>
        <w:spacing w:after="0"/>
        <w:ind w:left="0"/>
        <w:jc w:val="both"/>
      </w:pPr>
      <w:r>
        <w:rPr>
          <w:rFonts w:ascii="Times New Roman"/>
          <w:b w:val="false"/>
          <w:i w:val="false"/>
          <w:color w:val="000000"/>
          <w:sz w:val="28"/>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bookmarkEnd w:id="144"/>
    <w:bookmarkStart w:name="z147" w:id="145"/>
    <w:p>
      <w:pPr>
        <w:spacing w:after="0"/>
        <w:ind w:left="0"/>
        <w:jc w:val="both"/>
      </w:pPr>
      <w:r>
        <w:rPr>
          <w:rFonts w:ascii="Times New Roman"/>
          <w:b w:val="false"/>
          <w:i w:val="false"/>
          <w:color w:val="000000"/>
          <w:sz w:val="28"/>
        </w:rPr>
        <w:t>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bookmarkEnd w:id="145"/>
    <w:bookmarkStart w:name="z148" w:id="146"/>
    <w:p>
      <w:pPr>
        <w:spacing w:after="0"/>
        <w:ind w:left="0"/>
        <w:jc w:val="both"/>
      </w:pPr>
      <w:r>
        <w:rPr>
          <w:rFonts w:ascii="Times New Roman"/>
          <w:b w:val="false"/>
          <w:i w:val="false"/>
          <w:color w:val="000000"/>
          <w:sz w:val="28"/>
        </w:rPr>
        <w:t>
      38. Құжаттың электрондық көшірмесін:</w:t>
      </w:r>
    </w:p>
    <w:bookmarkEnd w:id="146"/>
    <w:bookmarkStart w:name="z149" w:id="147"/>
    <w:p>
      <w:pPr>
        <w:spacing w:after="0"/>
        <w:ind w:left="0"/>
        <w:jc w:val="both"/>
      </w:pPr>
      <w:r>
        <w:rPr>
          <w:rFonts w:ascii="Times New Roman"/>
          <w:b w:val="false"/>
          <w:i w:val="false"/>
          <w:color w:val="000000"/>
          <w:sz w:val="28"/>
        </w:rPr>
        <w:t>
      1) орындаушы – электрондық құжаттың жобасын жасау кезінде қағаз тасығыштағы қосымша құжаттар салынған жағдайда;</w:t>
      </w:r>
    </w:p>
    <w:bookmarkEnd w:id="147"/>
    <w:bookmarkStart w:name="z150" w:id="148"/>
    <w:p>
      <w:pPr>
        <w:spacing w:after="0"/>
        <w:ind w:left="0"/>
        <w:jc w:val="both"/>
      </w:pPr>
      <w:r>
        <w:rPr>
          <w:rFonts w:ascii="Times New Roman"/>
          <w:b w:val="false"/>
          <w:i w:val="false"/>
          <w:color w:val="000000"/>
          <w:sz w:val="28"/>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bookmarkEnd w:id="148"/>
    <w:bookmarkStart w:name="z151" w:id="149"/>
    <w:p>
      <w:pPr>
        <w:spacing w:after="0"/>
        <w:ind w:left="0"/>
        <w:jc w:val="both"/>
      </w:pPr>
      <w:r>
        <w:rPr>
          <w:rFonts w:ascii="Times New Roman"/>
          <w:b w:val="false"/>
          <w:i w:val="false"/>
          <w:color w:val="000000"/>
          <w:sz w:val="28"/>
        </w:rPr>
        <w:t xml:space="preserve">
      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 </w:t>
      </w:r>
    </w:p>
    <w:bookmarkEnd w:id="149"/>
    <w:bookmarkStart w:name="z152" w:id="150"/>
    <w:p>
      <w:pPr>
        <w:spacing w:after="0"/>
        <w:ind w:left="0"/>
        <w:jc w:val="both"/>
      </w:pPr>
      <w:r>
        <w:rPr>
          <w:rFonts w:ascii="Times New Roman"/>
          <w:b w:val="false"/>
          <w:i w:val="false"/>
          <w:color w:val="000000"/>
          <w:sz w:val="28"/>
        </w:rPr>
        <w:t>
      Электрондық құжаттың қағаз көшірмесі:</w:t>
      </w:r>
    </w:p>
    <w:bookmarkEnd w:id="150"/>
    <w:bookmarkStart w:name="z153" w:id="151"/>
    <w:p>
      <w:pPr>
        <w:spacing w:after="0"/>
        <w:ind w:left="0"/>
        <w:jc w:val="both"/>
      </w:pPr>
      <w:r>
        <w:rPr>
          <w:rFonts w:ascii="Times New Roman"/>
          <w:b w:val="false"/>
          <w:i w:val="false"/>
          <w:color w:val="000000"/>
          <w:sz w:val="28"/>
        </w:rPr>
        <w:t>
      1) құжаттың мәтінін;</w:t>
      </w:r>
    </w:p>
    <w:bookmarkEnd w:id="151"/>
    <w:bookmarkStart w:name="z154" w:id="152"/>
    <w:p>
      <w:pPr>
        <w:spacing w:after="0"/>
        <w:ind w:left="0"/>
        <w:jc w:val="both"/>
      </w:pPr>
      <w:r>
        <w:rPr>
          <w:rFonts w:ascii="Times New Roman"/>
          <w:b w:val="false"/>
          <w:i w:val="false"/>
          <w:color w:val="000000"/>
          <w:sz w:val="28"/>
        </w:rPr>
        <w:t>
      2) электрондық құжатты куәландырған адамның электрондық цифрлық қолтаңбасын тексеру рәсімінің нәтижелері көрсетілген "Электрондық құжаттың көшірмесі" деген міндетті белгіні;</w:t>
      </w:r>
    </w:p>
    <w:bookmarkEnd w:id="152"/>
    <w:bookmarkStart w:name="z155" w:id="153"/>
    <w:p>
      <w:pPr>
        <w:spacing w:after="0"/>
        <w:ind w:left="0"/>
        <w:jc w:val="both"/>
      </w:pPr>
      <w:r>
        <w:rPr>
          <w:rFonts w:ascii="Times New Roman"/>
          <w:b w:val="false"/>
          <w:i w:val="false"/>
          <w:color w:val="000000"/>
          <w:sz w:val="28"/>
        </w:rPr>
        <w:t>
      3) өзі алынған ақпараттық жүйенің атауын;</w:t>
      </w:r>
    </w:p>
    <w:bookmarkEnd w:id="153"/>
    <w:bookmarkStart w:name="z156" w:id="154"/>
    <w:p>
      <w:pPr>
        <w:spacing w:after="0"/>
        <w:ind w:left="0"/>
        <w:jc w:val="both"/>
      </w:pPr>
      <w:r>
        <w:rPr>
          <w:rFonts w:ascii="Times New Roman"/>
          <w:b w:val="false"/>
          <w:i w:val="false"/>
          <w:color w:val="000000"/>
          <w:sz w:val="28"/>
        </w:rPr>
        <w:t>
      4) қағаз көшірменің жасалған күнін;</w:t>
      </w:r>
    </w:p>
    <w:bookmarkEnd w:id="154"/>
    <w:bookmarkStart w:name="z157" w:id="155"/>
    <w:p>
      <w:pPr>
        <w:spacing w:after="0"/>
        <w:ind w:left="0"/>
        <w:jc w:val="both"/>
      </w:pPr>
      <w:r>
        <w:rPr>
          <w:rFonts w:ascii="Times New Roman"/>
          <w:b w:val="false"/>
          <w:i w:val="false"/>
          <w:color w:val="000000"/>
          <w:sz w:val="28"/>
        </w:rPr>
        <w:t>
      5) "* * * Электрондық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bookmarkEnd w:id="155"/>
    <w:bookmarkStart w:name="z158" w:id="156"/>
    <w:p>
      <w:pPr>
        <w:spacing w:after="0"/>
        <w:ind w:left="0"/>
        <w:jc w:val="both"/>
      </w:pPr>
      <w:r>
        <w:rPr>
          <w:rFonts w:ascii="Times New Roman"/>
          <w:b w:val="false"/>
          <w:i w:val="false"/>
          <w:color w:val="000000"/>
          <w:sz w:val="28"/>
        </w:rPr>
        <w:t xml:space="preserve">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 </w:t>
      </w:r>
    </w:p>
    <w:bookmarkEnd w:id="156"/>
    <w:bookmarkStart w:name="z159" w:id="157"/>
    <w:p>
      <w:pPr>
        <w:spacing w:after="0"/>
        <w:ind w:left="0"/>
        <w:jc w:val="both"/>
      </w:pPr>
      <w:r>
        <w:rPr>
          <w:rFonts w:ascii="Times New Roman"/>
          <w:b w:val="false"/>
          <w:i w:val="false"/>
          <w:color w:val="000000"/>
          <w:sz w:val="28"/>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bookmarkEnd w:id="157"/>
    <w:bookmarkStart w:name="z160" w:id="158"/>
    <w:p>
      <w:pPr>
        <w:spacing w:after="0"/>
        <w:ind w:left="0"/>
        <w:jc w:val="both"/>
      </w:pPr>
      <w:r>
        <w:rPr>
          <w:rFonts w:ascii="Times New Roman"/>
          <w:b w:val="false"/>
          <w:i w:val="false"/>
          <w:color w:val="000000"/>
          <w:sz w:val="28"/>
        </w:rPr>
        <w:t xml:space="preserve">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 </w:t>
      </w:r>
    </w:p>
    <w:bookmarkEnd w:id="158"/>
    <w:bookmarkStart w:name="z161" w:id="159"/>
    <w:p>
      <w:pPr>
        <w:spacing w:after="0"/>
        <w:ind w:left="0"/>
        <w:jc w:val="both"/>
      </w:pPr>
      <w:r>
        <w:rPr>
          <w:rFonts w:ascii="Times New Roman"/>
          <w:b w:val="false"/>
          <w:i w:val="false"/>
          <w:color w:val="000000"/>
          <w:sz w:val="28"/>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bookmarkEnd w:id="159"/>
    <w:bookmarkStart w:name="z162" w:id="160"/>
    <w:p>
      <w:pPr>
        <w:spacing w:after="0"/>
        <w:ind w:left="0"/>
        <w:jc w:val="both"/>
      </w:pPr>
      <w:r>
        <w:rPr>
          <w:rFonts w:ascii="Times New Roman"/>
          <w:b w:val="false"/>
          <w:i w:val="false"/>
          <w:color w:val="000000"/>
          <w:sz w:val="28"/>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bookmarkEnd w:id="160"/>
    <w:bookmarkStart w:name="z163" w:id="161"/>
    <w:p>
      <w:pPr>
        <w:spacing w:after="0"/>
        <w:ind w:left="0"/>
        <w:jc w:val="both"/>
      </w:pPr>
      <w:r>
        <w:rPr>
          <w:rFonts w:ascii="Times New Roman"/>
          <w:b w:val="false"/>
          <w:i w:val="false"/>
          <w:color w:val="000000"/>
          <w:sz w:val="28"/>
        </w:rPr>
        <w:t>
      43. Электрондық құжат екі бөліктен тұрады: мазмұндық және деректемелік.</w:t>
      </w:r>
    </w:p>
    <w:bookmarkEnd w:id="161"/>
    <w:bookmarkStart w:name="z164" w:id="162"/>
    <w:p>
      <w:pPr>
        <w:spacing w:after="0"/>
        <w:ind w:left="0"/>
        <w:jc w:val="both"/>
      </w:pPr>
      <w:r>
        <w:rPr>
          <w:rFonts w:ascii="Times New Roman"/>
          <w:b w:val="false"/>
          <w:i w:val="false"/>
          <w:color w:val="000000"/>
          <w:sz w:val="28"/>
        </w:rPr>
        <w:t xml:space="preserve">
      Электрондық құжаттың мазмұндық бөлігі мынадай форматтардағы бір немесе бірнеше файлдан тұрады. </w:t>
      </w:r>
    </w:p>
    <w:bookmarkEnd w:id="162"/>
    <w:bookmarkStart w:name="z165" w:id="163"/>
    <w:p>
      <w:pPr>
        <w:spacing w:after="0"/>
        <w:ind w:left="0"/>
        <w:jc w:val="both"/>
      </w:pPr>
      <w:r>
        <w:rPr>
          <w:rFonts w:ascii="Times New Roman"/>
          <w:b w:val="false"/>
          <w:i w:val="false"/>
          <w:color w:val="000000"/>
          <w:sz w:val="28"/>
        </w:rPr>
        <w:t>
      1) PDF, PDF/A-1, TIFF, JPEG, JPG – графикалық формат;</w:t>
      </w:r>
    </w:p>
    <w:bookmarkEnd w:id="163"/>
    <w:bookmarkStart w:name="z166" w:id="164"/>
    <w:p>
      <w:pPr>
        <w:spacing w:after="0"/>
        <w:ind w:left="0"/>
        <w:jc w:val="both"/>
      </w:pPr>
      <w:r>
        <w:rPr>
          <w:rFonts w:ascii="Times New Roman"/>
          <w:b w:val="false"/>
          <w:i w:val="false"/>
          <w:color w:val="000000"/>
          <w:sz w:val="28"/>
        </w:rPr>
        <w:t>
      2) RTF, DOCX – мәтіндік формат;</w:t>
      </w:r>
    </w:p>
    <w:bookmarkEnd w:id="164"/>
    <w:bookmarkStart w:name="z167" w:id="165"/>
    <w:p>
      <w:pPr>
        <w:spacing w:after="0"/>
        <w:ind w:left="0"/>
        <w:jc w:val="both"/>
      </w:pPr>
      <w:r>
        <w:rPr>
          <w:rFonts w:ascii="Times New Roman"/>
          <w:b w:val="false"/>
          <w:i w:val="false"/>
          <w:color w:val="000000"/>
          <w:sz w:val="28"/>
        </w:rPr>
        <w:t>
      3) XLS, XLSX – кестелік формат;</w:t>
      </w:r>
    </w:p>
    <w:bookmarkEnd w:id="165"/>
    <w:bookmarkStart w:name="z168" w:id="166"/>
    <w:p>
      <w:pPr>
        <w:spacing w:after="0"/>
        <w:ind w:left="0"/>
        <w:jc w:val="both"/>
      </w:pPr>
      <w:r>
        <w:rPr>
          <w:rFonts w:ascii="Times New Roman"/>
          <w:b w:val="false"/>
          <w:i w:val="false"/>
          <w:color w:val="000000"/>
          <w:sz w:val="28"/>
        </w:rPr>
        <w:t>
      4) PPT, PPTX – таныстырылымдар;</w:t>
      </w:r>
    </w:p>
    <w:bookmarkEnd w:id="166"/>
    <w:bookmarkStart w:name="z169" w:id="167"/>
    <w:p>
      <w:pPr>
        <w:spacing w:after="0"/>
        <w:ind w:left="0"/>
        <w:jc w:val="both"/>
      </w:pPr>
      <w:r>
        <w:rPr>
          <w:rFonts w:ascii="Times New Roman"/>
          <w:b w:val="false"/>
          <w:i w:val="false"/>
          <w:color w:val="000000"/>
          <w:sz w:val="28"/>
        </w:rPr>
        <w:t>
      5) RAR, ZIP – архивтелген формат.</w:t>
      </w:r>
    </w:p>
    <w:bookmarkEnd w:id="167"/>
    <w:bookmarkStart w:name="z170" w:id="168"/>
    <w:p>
      <w:pPr>
        <w:spacing w:after="0"/>
        <w:ind w:left="0"/>
        <w:jc w:val="both"/>
      </w:pPr>
      <w:r>
        <w:rPr>
          <w:rFonts w:ascii="Times New Roman"/>
          <w:b w:val="false"/>
          <w:i w:val="false"/>
          <w:color w:val="000000"/>
          <w:sz w:val="28"/>
        </w:rPr>
        <w:t>
      Қазақстан Республикасы Президентінің актілер жобаларының мазмұндық бөлігі тек PDF форматында ЭҚЖ-да қалыптастырылады.</w:t>
      </w:r>
    </w:p>
    <w:bookmarkEnd w:id="168"/>
    <w:bookmarkStart w:name="z171" w:id="169"/>
    <w:p>
      <w:pPr>
        <w:spacing w:after="0"/>
        <w:ind w:left="0"/>
        <w:jc w:val="both"/>
      </w:pPr>
      <w:r>
        <w:rPr>
          <w:rFonts w:ascii="Times New Roman"/>
          <w:b w:val="false"/>
          <w:i w:val="false"/>
          <w:color w:val="000000"/>
          <w:sz w:val="28"/>
        </w:rPr>
        <w:t>
      Электрондық құжаттың мазмұндық бөлігінде мынадай деректемелер бар:</w:t>
      </w:r>
    </w:p>
    <w:bookmarkEnd w:id="169"/>
    <w:bookmarkStart w:name="z172" w:id="170"/>
    <w:p>
      <w:pPr>
        <w:spacing w:after="0"/>
        <w:ind w:left="0"/>
        <w:jc w:val="both"/>
      </w:pPr>
      <w:r>
        <w:rPr>
          <w:rFonts w:ascii="Times New Roman"/>
          <w:b w:val="false"/>
          <w:i w:val="false"/>
          <w:color w:val="000000"/>
          <w:sz w:val="28"/>
        </w:rPr>
        <w:t>
      1) жөнелтуші ұйымның ресми атауы;</w:t>
      </w:r>
    </w:p>
    <w:bookmarkEnd w:id="170"/>
    <w:bookmarkStart w:name="z173" w:id="171"/>
    <w:p>
      <w:pPr>
        <w:spacing w:after="0"/>
        <w:ind w:left="0"/>
        <w:jc w:val="both"/>
      </w:pPr>
      <w:r>
        <w:rPr>
          <w:rFonts w:ascii="Times New Roman"/>
          <w:b w:val="false"/>
          <w:i w:val="false"/>
          <w:color w:val="000000"/>
          <w:sz w:val="28"/>
        </w:rPr>
        <w:t>
      2) ұйым туралы анықтамалық деректер (заңды мекенжайы, телефоны, факсы, ұйымның электрондық мекенжайы (бар болса);</w:t>
      </w:r>
    </w:p>
    <w:bookmarkEnd w:id="171"/>
    <w:bookmarkStart w:name="z174" w:id="172"/>
    <w:p>
      <w:pPr>
        <w:spacing w:after="0"/>
        <w:ind w:left="0"/>
        <w:jc w:val="both"/>
      </w:pPr>
      <w:r>
        <w:rPr>
          <w:rFonts w:ascii="Times New Roman"/>
          <w:b w:val="false"/>
          <w:i w:val="false"/>
          <w:color w:val="000000"/>
          <w:sz w:val="28"/>
        </w:rPr>
        <w:t>
      3) құжат түрінің атауы;</w:t>
      </w:r>
    </w:p>
    <w:bookmarkEnd w:id="172"/>
    <w:bookmarkStart w:name="z175" w:id="173"/>
    <w:p>
      <w:pPr>
        <w:spacing w:after="0"/>
        <w:ind w:left="0"/>
        <w:jc w:val="both"/>
      </w:pPr>
      <w:r>
        <w:rPr>
          <w:rFonts w:ascii="Times New Roman"/>
          <w:b w:val="false"/>
          <w:i w:val="false"/>
          <w:color w:val="000000"/>
          <w:sz w:val="28"/>
        </w:rPr>
        <w:t>
      4) кіріс құжаттың тіркеу нөміріне және датасына сілтеме;</w:t>
      </w:r>
    </w:p>
    <w:bookmarkEnd w:id="173"/>
    <w:bookmarkStart w:name="z176" w:id="174"/>
    <w:p>
      <w:pPr>
        <w:spacing w:after="0"/>
        <w:ind w:left="0"/>
        <w:jc w:val="both"/>
      </w:pPr>
      <w:r>
        <w:rPr>
          <w:rFonts w:ascii="Times New Roman"/>
          <w:b w:val="false"/>
          <w:i w:val="false"/>
          <w:color w:val="000000"/>
          <w:sz w:val="28"/>
        </w:rPr>
        <w:t>
      5) құжаттың жасалған немесе басып шығарылған орны;</w:t>
      </w:r>
    </w:p>
    <w:bookmarkEnd w:id="174"/>
    <w:bookmarkStart w:name="z177" w:id="175"/>
    <w:p>
      <w:pPr>
        <w:spacing w:after="0"/>
        <w:ind w:left="0"/>
        <w:jc w:val="both"/>
      </w:pPr>
      <w:r>
        <w:rPr>
          <w:rFonts w:ascii="Times New Roman"/>
          <w:b w:val="false"/>
          <w:i w:val="false"/>
          <w:color w:val="000000"/>
          <w:sz w:val="28"/>
        </w:rPr>
        <w:t>
      6) адресат;</w:t>
      </w:r>
    </w:p>
    <w:bookmarkEnd w:id="175"/>
    <w:bookmarkStart w:name="z178" w:id="176"/>
    <w:p>
      <w:pPr>
        <w:spacing w:after="0"/>
        <w:ind w:left="0"/>
        <w:jc w:val="both"/>
      </w:pPr>
      <w:r>
        <w:rPr>
          <w:rFonts w:ascii="Times New Roman"/>
          <w:b w:val="false"/>
          <w:i w:val="false"/>
          <w:color w:val="000000"/>
          <w:sz w:val="28"/>
        </w:rPr>
        <w:t>
      7) құжатты бекіту белгісі (бар болса);</w:t>
      </w:r>
    </w:p>
    <w:bookmarkEnd w:id="176"/>
    <w:bookmarkStart w:name="z179" w:id="177"/>
    <w:p>
      <w:pPr>
        <w:spacing w:after="0"/>
        <w:ind w:left="0"/>
        <w:jc w:val="both"/>
      </w:pPr>
      <w:r>
        <w:rPr>
          <w:rFonts w:ascii="Times New Roman"/>
          <w:b w:val="false"/>
          <w:i w:val="false"/>
          <w:color w:val="000000"/>
          <w:sz w:val="28"/>
        </w:rPr>
        <w:t>
      8) мәтіннің тақырыбы (бар болса);</w:t>
      </w:r>
    </w:p>
    <w:bookmarkEnd w:id="177"/>
    <w:bookmarkStart w:name="z180" w:id="178"/>
    <w:p>
      <w:pPr>
        <w:spacing w:after="0"/>
        <w:ind w:left="0"/>
        <w:jc w:val="both"/>
      </w:pPr>
      <w:r>
        <w:rPr>
          <w:rFonts w:ascii="Times New Roman"/>
          <w:b w:val="false"/>
          <w:i w:val="false"/>
          <w:color w:val="000000"/>
          <w:sz w:val="28"/>
        </w:rPr>
        <w:t>
      9) құжаттың мәтіні;</w:t>
      </w:r>
    </w:p>
    <w:bookmarkEnd w:id="178"/>
    <w:bookmarkStart w:name="z181" w:id="179"/>
    <w:p>
      <w:pPr>
        <w:spacing w:after="0"/>
        <w:ind w:left="0"/>
        <w:jc w:val="both"/>
      </w:pPr>
      <w:r>
        <w:rPr>
          <w:rFonts w:ascii="Times New Roman"/>
          <w:b w:val="false"/>
          <w:i w:val="false"/>
          <w:color w:val="000000"/>
          <w:sz w:val="28"/>
        </w:rPr>
        <w:t>
      10) орындаушы туралы белгі (орындаушының тегі және телефоны);</w:t>
      </w:r>
    </w:p>
    <w:bookmarkEnd w:id="179"/>
    <w:bookmarkStart w:name="z182" w:id="180"/>
    <w:p>
      <w:pPr>
        <w:spacing w:after="0"/>
        <w:ind w:left="0"/>
        <w:jc w:val="both"/>
      </w:pPr>
      <w:r>
        <w:rPr>
          <w:rFonts w:ascii="Times New Roman"/>
          <w:b w:val="false"/>
          <w:i w:val="false"/>
          <w:color w:val="000000"/>
          <w:sz w:val="28"/>
        </w:rPr>
        <w:t>
      11) электрондық цифрлық қолтаңба.</w:t>
      </w:r>
    </w:p>
    <w:bookmarkEnd w:id="180"/>
    <w:bookmarkStart w:name="z183" w:id="181"/>
    <w:p>
      <w:pPr>
        <w:spacing w:after="0"/>
        <w:ind w:left="0"/>
        <w:jc w:val="both"/>
      </w:pPr>
      <w:r>
        <w:rPr>
          <w:rFonts w:ascii="Times New Roman"/>
          <w:b w:val="false"/>
          <w:i w:val="false"/>
          <w:color w:val="000000"/>
          <w:sz w:val="28"/>
        </w:rPr>
        <w:t>
      Электрондық құжаттың деректемелік бөлігі электрондық тіркеу бақылау карточкасын (бұдан әрі – ЭТБК) жасау арқылы қалыптастырылады, онда мынадай деректемелер пайдаланылады:</w:t>
      </w:r>
    </w:p>
    <w:bookmarkEnd w:id="181"/>
    <w:bookmarkStart w:name="z184" w:id="182"/>
    <w:p>
      <w:pPr>
        <w:spacing w:after="0"/>
        <w:ind w:left="0"/>
        <w:jc w:val="both"/>
      </w:pPr>
      <w:r>
        <w:rPr>
          <w:rFonts w:ascii="Times New Roman"/>
          <w:b w:val="false"/>
          <w:i w:val="false"/>
          <w:color w:val="000000"/>
          <w:sz w:val="28"/>
        </w:rPr>
        <w:t>
      1) құжат түрінің атауы;</w:t>
      </w:r>
    </w:p>
    <w:bookmarkEnd w:id="182"/>
    <w:bookmarkStart w:name="z185" w:id="183"/>
    <w:p>
      <w:pPr>
        <w:spacing w:after="0"/>
        <w:ind w:left="0"/>
        <w:jc w:val="both"/>
      </w:pPr>
      <w:r>
        <w:rPr>
          <w:rFonts w:ascii="Times New Roman"/>
          <w:b w:val="false"/>
          <w:i w:val="false"/>
          <w:color w:val="000000"/>
          <w:sz w:val="28"/>
        </w:rPr>
        <w:t>
      2) құжаттың тіркеу нөмірі;</w:t>
      </w:r>
    </w:p>
    <w:bookmarkEnd w:id="183"/>
    <w:bookmarkStart w:name="z186" w:id="184"/>
    <w:p>
      <w:pPr>
        <w:spacing w:after="0"/>
        <w:ind w:left="0"/>
        <w:jc w:val="both"/>
      </w:pPr>
      <w:r>
        <w:rPr>
          <w:rFonts w:ascii="Times New Roman"/>
          <w:b w:val="false"/>
          <w:i w:val="false"/>
          <w:color w:val="000000"/>
          <w:sz w:val="28"/>
        </w:rPr>
        <w:t>
      3) істер номенклатурасының индексі;</w:t>
      </w:r>
    </w:p>
    <w:bookmarkEnd w:id="184"/>
    <w:bookmarkStart w:name="z187" w:id="185"/>
    <w:p>
      <w:pPr>
        <w:spacing w:after="0"/>
        <w:ind w:left="0"/>
        <w:jc w:val="both"/>
      </w:pPr>
      <w:r>
        <w:rPr>
          <w:rFonts w:ascii="Times New Roman"/>
          <w:b w:val="false"/>
          <w:i w:val="false"/>
          <w:color w:val="000000"/>
          <w:sz w:val="28"/>
        </w:rPr>
        <w:t>
      4) көмегімен құжат жасалған бағдарламалық қамтылымның атауы мен нұсқасы;</w:t>
      </w:r>
    </w:p>
    <w:bookmarkEnd w:id="185"/>
    <w:bookmarkStart w:name="z188" w:id="186"/>
    <w:p>
      <w:pPr>
        <w:spacing w:after="0"/>
        <w:ind w:left="0"/>
        <w:jc w:val="both"/>
      </w:pPr>
      <w:r>
        <w:rPr>
          <w:rFonts w:ascii="Times New Roman"/>
          <w:b w:val="false"/>
          <w:i w:val="false"/>
          <w:color w:val="000000"/>
          <w:sz w:val="28"/>
        </w:rPr>
        <w:t>
      5) электрондық цифрлық қолтаңба;</w:t>
      </w:r>
    </w:p>
    <w:bookmarkEnd w:id="186"/>
    <w:bookmarkStart w:name="z189" w:id="187"/>
    <w:p>
      <w:pPr>
        <w:spacing w:after="0"/>
        <w:ind w:left="0"/>
        <w:jc w:val="both"/>
      </w:pPr>
      <w:r>
        <w:rPr>
          <w:rFonts w:ascii="Times New Roman"/>
          <w:b w:val="false"/>
          <w:i w:val="false"/>
          <w:color w:val="000000"/>
          <w:sz w:val="28"/>
        </w:rPr>
        <w:t>
      6) мәселенің сипаты;</w:t>
      </w:r>
    </w:p>
    <w:bookmarkEnd w:id="187"/>
    <w:bookmarkStart w:name="z190" w:id="188"/>
    <w:p>
      <w:pPr>
        <w:spacing w:after="0"/>
        <w:ind w:left="0"/>
        <w:jc w:val="both"/>
      </w:pPr>
      <w:r>
        <w:rPr>
          <w:rFonts w:ascii="Times New Roman"/>
          <w:b w:val="false"/>
          <w:i w:val="false"/>
          <w:color w:val="000000"/>
          <w:sz w:val="28"/>
        </w:rPr>
        <w:t>
      7) негізгі құжат пен қосымшалар парақтарының саны;</w:t>
      </w:r>
    </w:p>
    <w:bookmarkEnd w:id="188"/>
    <w:bookmarkStart w:name="z191" w:id="189"/>
    <w:p>
      <w:pPr>
        <w:spacing w:after="0"/>
        <w:ind w:left="0"/>
        <w:jc w:val="both"/>
      </w:pPr>
      <w:r>
        <w:rPr>
          <w:rFonts w:ascii="Times New Roman"/>
          <w:b w:val="false"/>
          <w:i w:val="false"/>
          <w:color w:val="000000"/>
          <w:sz w:val="28"/>
        </w:rPr>
        <w:t>
      8) адресат мемлекеттік органның атауы;</w:t>
      </w:r>
    </w:p>
    <w:bookmarkEnd w:id="189"/>
    <w:bookmarkStart w:name="z192" w:id="190"/>
    <w:p>
      <w:pPr>
        <w:spacing w:after="0"/>
        <w:ind w:left="0"/>
        <w:jc w:val="both"/>
      </w:pPr>
      <w:r>
        <w:rPr>
          <w:rFonts w:ascii="Times New Roman"/>
          <w:b w:val="false"/>
          <w:i w:val="false"/>
          <w:color w:val="000000"/>
          <w:sz w:val="28"/>
        </w:rPr>
        <w:t>
      9) адресат лауазымының атауы (бар болса);</w:t>
      </w:r>
    </w:p>
    <w:bookmarkEnd w:id="190"/>
    <w:bookmarkStart w:name="z193" w:id="191"/>
    <w:p>
      <w:pPr>
        <w:spacing w:after="0"/>
        <w:ind w:left="0"/>
        <w:jc w:val="both"/>
      </w:pPr>
      <w:r>
        <w:rPr>
          <w:rFonts w:ascii="Times New Roman"/>
          <w:b w:val="false"/>
          <w:i w:val="false"/>
          <w:color w:val="000000"/>
          <w:sz w:val="28"/>
        </w:rPr>
        <w:t>
      10) адресаттың тегі (бар болса);</w:t>
      </w:r>
    </w:p>
    <w:bookmarkEnd w:id="191"/>
    <w:bookmarkStart w:name="z194" w:id="192"/>
    <w:p>
      <w:pPr>
        <w:spacing w:after="0"/>
        <w:ind w:left="0"/>
        <w:jc w:val="both"/>
      </w:pPr>
      <w:r>
        <w:rPr>
          <w:rFonts w:ascii="Times New Roman"/>
          <w:b w:val="false"/>
          <w:i w:val="false"/>
          <w:color w:val="000000"/>
          <w:sz w:val="28"/>
        </w:rPr>
        <w:t>
      11) орындаушының тегі;</w:t>
      </w:r>
    </w:p>
    <w:bookmarkEnd w:id="192"/>
    <w:bookmarkStart w:name="z195" w:id="193"/>
    <w:p>
      <w:pPr>
        <w:spacing w:after="0"/>
        <w:ind w:left="0"/>
        <w:jc w:val="both"/>
      </w:pPr>
      <w:r>
        <w:rPr>
          <w:rFonts w:ascii="Times New Roman"/>
          <w:b w:val="false"/>
          <w:i w:val="false"/>
          <w:color w:val="000000"/>
          <w:sz w:val="28"/>
        </w:rPr>
        <w:t>
      12) орындаушының телефон нөмірі;</w:t>
      </w:r>
    </w:p>
    <w:bookmarkEnd w:id="193"/>
    <w:bookmarkStart w:name="z196" w:id="194"/>
    <w:p>
      <w:pPr>
        <w:spacing w:after="0"/>
        <w:ind w:left="0"/>
        <w:jc w:val="both"/>
      </w:pPr>
      <w:r>
        <w:rPr>
          <w:rFonts w:ascii="Times New Roman"/>
          <w:b w:val="false"/>
          <w:i w:val="false"/>
          <w:color w:val="000000"/>
          <w:sz w:val="28"/>
        </w:rPr>
        <w:t>
      13) бақылау туралы белгі;</w:t>
      </w:r>
    </w:p>
    <w:bookmarkEnd w:id="194"/>
    <w:bookmarkStart w:name="z197" w:id="195"/>
    <w:p>
      <w:pPr>
        <w:spacing w:after="0"/>
        <w:ind w:left="0"/>
        <w:jc w:val="both"/>
      </w:pPr>
      <w:r>
        <w:rPr>
          <w:rFonts w:ascii="Times New Roman"/>
          <w:b w:val="false"/>
          <w:i w:val="false"/>
          <w:color w:val="000000"/>
          <w:sz w:val="28"/>
        </w:rPr>
        <w:t>
      14) құжаттың орындалуы және оны іске жіберу туралы белгі;</w:t>
      </w:r>
    </w:p>
    <w:bookmarkEnd w:id="195"/>
    <w:bookmarkStart w:name="z198" w:id="196"/>
    <w:p>
      <w:pPr>
        <w:spacing w:after="0"/>
        <w:ind w:left="0"/>
        <w:jc w:val="both"/>
      </w:pPr>
      <w:r>
        <w:rPr>
          <w:rFonts w:ascii="Times New Roman"/>
          <w:b w:val="false"/>
          <w:i w:val="false"/>
          <w:color w:val="000000"/>
          <w:sz w:val="28"/>
        </w:rPr>
        <w:t>
      15) қағаз құжаттың түпнұсқасының, электрондық құжаттың қағаз көшірмесінің болуы немесе болмауы туралы белгі.</w:t>
      </w:r>
    </w:p>
    <w:bookmarkEnd w:id="196"/>
    <w:bookmarkStart w:name="z199" w:id="197"/>
    <w:p>
      <w:pPr>
        <w:spacing w:after="0"/>
        <w:ind w:left="0"/>
        <w:jc w:val="both"/>
      </w:pPr>
      <w:r>
        <w:rPr>
          <w:rFonts w:ascii="Times New Roman"/>
          <w:b w:val="false"/>
          <w:i w:val="false"/>
          <w:color w:val="000000"/>
          <w:sz w:val="28"/>
        </w:rPr>
        <w:t>
      Қосымша деректемелерді пайдалану құжаттың түріне байланысты осы Қағидаларға сәйкес айқындалады.</w:t>
      </w:r>
    </w:p>
    <w:bookmarkEnd w:id="197"/>
    <w:bookmarkStart w:name="z200" w:id="198"/>
    <w:p>
      <w:pPr>
        <w:spacing w:after="0"/>
        <w:ind w:left="0"/>
        <w:jc w:val="both"/>
      </w:pPr>
      <w:r>
        <w:rPr>
          <w:rFonts w:ascii="Times New Roman"/>
          <w:b w:val="false"/>
          <w:i w:val="false"/>
          <w:color w:val="000000"/>
          <w:sz w:val="28"/>
        </w:rPr>
        <w:t>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Республикасының Заңына, осы Қағидаларға сәйкес мәмілелердің жазбаша нысандарымен белгіленеді.</w:t>
      </w:r>
    </w:p>
    <w:bookmarkEnd w:id="198"/>
    <w:bookmarkStart w:name="z201" w:id="199"/>
    <w:p>
      <w:pPr>
        <w:spacing w:after="0"/>
        <w:ind w:left="0"/>
        <w:jc w:val="both"/>
      </w:pPr>
      <w:r>
        <w:rPr>
          <w:rFonts w:ascii="Times New Roman"/>
          <w:b w:val="false"/>
          <w:i w:val="false"/>
          <w:color w:val="000000"/>
          <w:sz w:val="28"/>
        </w:rPr>
        <w:t>
      45. Электрондық құжаттар ҚР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bookmarkEnd w:id="199"/>
    <w:bookmarkStart w:name="z202" w:id="200"/>
    <w:p>
      <w:pPr>
        <w:spacing w:after="0"/>
        <w:ind w:left="0"/>
        <w:jc w:val="left"/>
      </w:pPr>
      <w:r>
        <w:rPr>
          <w:rFonts w:ascii="Times New Roman"/>
          <w:b/>
          <w:i w:val="false"/>
          <w:color w:val="000000"/>
        </w:rPr>
        <w:t xml:space="preserve"> 3-параграф. Бұйрықтарды дайындау және ресімдеу</w:t>
      </w:r>
    </w:p>
    <w:bookmarkEnd w:id="200"/>
    <w:bookmarkStart w:name="z203" w:id="201"/>
    <w:p>
      <w:pPr>
        <w:spacing w:after="0"/>
        <w:ind w:left="0"/>
        <w:jc w:val="both"/>
      </w:pPr>
      <w:r>
        <w:rPr>
          <w:rFonts w:ascii="Times New Roman"/>
          <w:b w:val="false"/>
          <w:i w:val="false"/>
          <w:color w:val="000000"/>
          <w:sz w:val="28"/>
        </w:rPr>
        <w:t xml:space="preserve">
      46. Бұйрықтармен құқықтық сипаттағы, сондай-ақ ұйым қызметінің жедел, ұйымдастырушылық, кадрлық және басқа мәселелері бойынша құқықтық сипаттағы шешімдер осы Қағидаларға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7-қосымшаларға</w:t>
      </w:r>
      <w:r>
        <w:rPr>
          <w:rFonts w:ascii="Times New Roman"/>
          <w:b w:val="false"/>
          <w:i w:val="false"/>
          <w:color w:val="000000"/>
          <w:sz w:val="28"/>
        </w:rPr>
        <w:t xml:space="preserve"> сәйкес нысандар бойынша ресімделеді. </w:t>
      </w:r>
    </w:p>
    <w:bookmarkEnd w:id="201"/>
    <w:bookmarkStart w:name="z204" w:id="202"/>
    <w:p>
      <w:pPr>
        <w:spacing w:after="0"/>
        <w:ind w:left="0"/>
        <w:jc w:val="both"/>
      </w:pPr>
      <w:r>
        <w:rPr>
          <w:rFonts w:ascii="Times New Roman"/>
          <w:b w:val="false"/>
          <w:i w:val="false"/>
          <w:color w:val="000000"/>
          <w:sz w:val="28"/>
        </w:rPr>
        <w:t xml:space="preserve">
      Бұйрықтың деректемелері: </w:t>
      </w:r>
    </w:p>
    <w:bookmarkEnd w:id="202"/>
    <w:bookmarkStart w:name="z205" w:id="203"/>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03"/>
    <w:bookmarkStart w:name="z206" w:id="204"/>
    <w:p>
      <w:pPr>
        <w:spacing w:after="0"/>
        <w:ind w:left="0"/>
        <w:jc w:val="both"/>
      </w:pPr>
      <w:r>
        <w:rPr>
          <w:rFonts w:ascii="Times New Roman"/>
          <w:b w:val="false"/>
          <w:i w:val="false"/>
          <w:color w:val="000000"/>
          <w:sz w:val="28"/>
        </w:rPr>
        <w:t xml:space="preserve">
      2) ұйымның ресми атауы; </w:t>
      </w:r>
    </w:p>
    <w:bookmarkEnd w:id="204"/>
    <w:bookmarkStart w:name="z207" w:id="205"/>
    <w:p>
      <w:pPr>
        <w:spacing w:after="0"/>
        <w:ind w:left="0"/>
        <w:jc w:val="both"/>
      </w:pPr>
      <w:r>
        <w:rPr>
          <w:rFonts w:ascii="Times New Roman"/>
          <w:b w:val="false"/>
          <w:i w:val="false"/>
          <w:color w:val="000000"/>
          <w:sz w:val="28"/>
        </w:rPr>
        <w:t xml:space="preserve">
      3) құжат түрінің атауы; </w:t>
      </w:r>
    </w:p>
    <w:bookmarkEnd w:id="205"/>
    <w:bookmarkStart w:name="z208" w:id="206"/>
    <w:p>
      <w:pPr>
        <w:spacing w:after="0"/>
        <w:ind w:left="0"/>
        <w:jc w:val="both"/>
      </w:pPr>
      <w:r>
        <w:rPr>
          <w:rFonts w:ascii="Times New Roman"/>
          <w:b w:val="false"/>
          <w:i w:val="false"/>
          <w:color w:val="000000"/>
          <w:sz w:val="28"/>
        </w:rPr>
        <w:t xml:space="preserve">
      4) бұйрықтың датасы; </w:t>
      </w:r>
    </w:p>
    <w:bookmarkEnd w:id="206"/>
    <w:bookmarkStart w:name="z209" w:id="207"/>
    <w:p>
      <w:pPr>
        <w:spacing w:after="0"/>
        <w:ind w:left="0"/>
        <w:jc w:val="both"/>
      </w:pPr>
      <w:r>
        <w:rPr>
          <w:rFonts w:ascii="Times New Roman"/>
          <w:b w:val="false"/>
          <w:i w:val="false"/>
          <w:color w:val="000000"/>
          <w:sz w:val="28"/>
        </w:rPr>
        <w:t xml:space="preserve">
      5) бұйрықтың тіркеу нөмірі; </w:t>
      </w:r>
    </w:p>
    <w:bookmarkEnd w:id="207"/>
    <w:bookmarkStart w:name="z210" w:id="208"/>
    <w:p>
      <w:pPr>
        <w:spacing w:after="0"/>
        <w:ind w:left="0"/>
        <w:jc w:val="both"/>
      </w:pPr>
      <w:r>
        <w:rPr>
          <w:rFonts w:ascii="Times New Roman"/>
          <w:b w:val="false"/>
          <w:i w:val="false"/>
          <w:color w:val="000000"/>
          <w:sz w:val="28"/>
        </w:rPr>
        <w:t xml:space="preserve">
      6) бұйрық шығарылған жер; </w:t>
      </w:r>
    </w:p>
    <w:bookmarkEnd w:id="208"/>
    <w:bookmarkStart w:name="z211" w:id="209"/>
    <w:p>
      <w:pPr>
        <w:spacing w:after="0"/>
        <w:ind w:left="0"/>
        <w:jc w:val="both"/>
      </w:pPr>
      <w:r>
        <w:rPr>
          <w:rFonts w:ascii="Times New Roman"/>
          <w:b w:val="false"/>
          <w:i w:val="false"/>
          <w:color w:val="000000"/>
          <w:sz w:val="28"/>
        </w:rPr>
        <w:t xml:space="preserve">
      7) мәтіннің тақырыбы; </w:t>
      </w:r>
    </w:p>
    <w:bookmarkEnd w:id="209"/>
    <w:bookmarkStart w:name="z212" w:id="210"/>
    <w:p>
      <w:pPr>
        <w:spacing w:after="0"/>
        <w:ind w:left="0"/>
        <w:jc w:val="both"/>
      </w:pPr>
      <w:r>
        <w:rPr>
          <w:rFonts w:ascii="Times New Roman"/>
          <w:b w:val="false"/>
          <w:i w:val="false"/>
          <w:color w:val="000000"/>
          <w:sz w:val="28"/>
        </w:rPr>
        <w:t xml:space="preserve">
      8) мәтін; </w:t>
      </w:r>
    </w:p>
    <w:bookmarkEnd w:id="210"/>
    <w:bookmarkStart w:name="z213" w:id="211"/>
    <w:p>
      <w:pPr>
        <w:spacing w:after="0"/>
        <w:ind w:left="0"/>
        <w:jc w:val="both"/>
      </w:pPr>
      <w:r>
        <w:rPr>
          <w:rFonts w:ascii="Times New Roman"/>
          <w:b w:val="false"/>
          <w:i w:val="false"/>
          <w:color w:val="000000"/>
          <w:sz w:val="28"/>
        </w:rPr>
        <w:t xml:space="preserve">
      9) қолы; </w:t>
      </w:r>
    </w:p>
    <w:bookmarkEnd w:id="211"/>
    <w:bookmarkStart w:name="z214" w:id="212"/>
    <w:p>
      <w:pPr>
        <w:spacing w:after="0"/>
        <w:ind w:left="0"/>
        <w:jc w:val="both"/>
      </w:pPr>
      <w:r>
        <w:rPr>
          <w:rFonts w:ascii="Times New Roman"/>
          <w:b w:val="false"/>
          <w:i w:val="false"/>
          <w:color w:val="000000"/>
          <w:sz w:val="28"/>
        </w:rPr>
        <w:t xml:space="preserve">
      10) бұйрықты келісу туралы белгі; </w:t>
      </w:r>
    </w:p>
    <w:bookmarkEnd w:id="212"/>
    <w:bookmarkStart w:name="z215" w:id="213"/>
    <w:p>
      <w:pPr>
        <w:spacing w:after="0"/>
        <w:ind w:left="0"/>
        <w:jc w:val="both"/>
      </w:pPr>
      <w:r>
        <w:rPr>
          <w:rFonts w:ascii="Times New Roman"/>
          <w:b w:val="false"/>
          <w:i w:val="false"/>
          <w:color w:val="000000"/>
          <w:sz w:val="28"/>
        </w:rPr>
        <w:t xml:space="preserve">
      11) ұйым мөрінің бедері болып табылады. </w:t>
      </w:r>
    </w:p>
    <w:bookmarkEnd w:id="213"/>
    <w:bookmarkStart w:name="z216" w:id="214"/>
    <w:p>
      <w:pPr>
        <w:spacing w:after="0"/>
        <w:ind w:left="0"/>
        <w:jc w:val="both"/>
      </w:pPr>
      <w:r>
        <w:rPr>
          <w:rFonts w:ascii="Times New Roman"/>
          <w:b w:val="false"/>
          <w:i w:val="false"/>
          <w:color w:val="000000"/>
          <w:sz w:val="28"/>
        </w:rPr>
        <w:t>
      Құрылымдық бөлімшелер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дайындайды.</w:t>
      </w:r>
    </w:p>
    <w:bookmarkEnd w:id="214"/>
    <w:bookmarkStart w:name="z217" w:id="215"/>
    <w:p>
      <w:pPr>
        <w:spacing w:after="0"/>
        <w:ind w:left="0"/>
        <w:jc w:val="both"/>
      </w:pPr>
      <w:r>
        <w:rPr>
          <w:rFonts w:ascii="Times New Roman"/>
          <w:b w:val="false"/>
          <w:i w:val="false"/>
          <w:color w:val="000000"/>
          <w:sz w:val="28"/>
        </w:rPr>
        <w:t>
      Бұйрықтардың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құрылымдық бөлімшелердің басшылары қолбелгі қояды.</w:t>
      </w:r>
    </w:p>
    <w:bookmarkEnd w:id="215"/>
    <w:bookmarkStart w:name="z218" w:id="216"/>
    <w:p>
      <w:pPr>
        <w:spacing w:after="0"/>
        <w:ind w:left="0"/>
        <w:jc w:val="both"/>
      </w:pPr>
      <w:r>
        <w:rPr>
          <w:rFonts w:ascii="Times New Roman"/>
          <w:b w:val="false"/>
          <w:i w:val="false"/>
          <w:color w:val="000000"/>
          <w:sz w:val="28"/>
        </w:rPr>
        <w:t xml:space="preserve">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пысықталып, қайта келісуден өтеді. </w:t>
      </w:r>
    </w:p>
    <w:bookmarkEnd w:id="216"/>
    <w:bookmarkStart w:name="z219" w:id="217"/>
    <w:p>
      <w:pPr>
        <w:spacing w:after="0"/>
        <w:ind w:left="0"/>
        <w:jc w:val="both"/>
      </w:pPr>
      <w:r>
        <w:rPr>
          <w:rFonts w:ascii="Times New Roman"/>
          <w:b w:val="false"/>
          <w:i w:val="false"/>
          <w:color w:val="000000"/>
          <w:sz w:val="28"/>
        </w:rPr>
        <w:t>
      Мемлекеттік органдардың бұйрықтары қазақ тілінде әзірленіп,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bookmarkEnd w:id="217"/>
    <w:bookmarkStart w:name="z220" w:id="218"/>
    <w:p>
      <w:pPr>
        <w:spacing w:after="0"/>
        <w:ind w:left="0"/>
        <w:jc w:val="both"/>
      </w:pPr>
      <w:r>
        <w:rPr>
          <w:rFonts w:ascii="Times New Roman"/>
          <w:b w:val="false"/>
          <w:i w:val="false"/>
          <w:color w:val="000000"/>
          <w:sz w:val="28"/>
        </w:rPr>
        <w:t xml:space="preserve">
      Бұйрықтар күнтізбелік жыл шегінде реттік нөмірмен нөмірленеді. Негізгі қызмет, жеке құрам бойынша бұйрықтар тиісті журналдарда (дерекқорларда) жеке тіркеледі. Жеке құрам бойынша бұйрықтың реттік нөміріне дефис арқылы "ж/қ" немесе "к" литерлері қосылады. </w:t>
      </w:r>
    </w:p>
    <w:bookmarkEnd w:id="218"/>
    <w:bookmarkStart w:name="z221" w:id="219"/>
    <w:p>
      <w:pPr>
        <w:spacing w:after="0"/>
        <w:ind w:left="0"/>
        <w:jc w:val="both"/>
      </w:pPr>
      <w:r>
        <w:rPr>
          <w:rFonts w:ascii="Times New Roman"/>
          <w:b w:val="false"/>
          <w:i w:val="false"/>
          <w:color w:val="000000"/>
          <w:sz w:val="28"/>
        </w:rPr>
        <w:t xml:space="preserve">
      Бұйрықтардың көшірмелері немесе олардың көбейтілген даналары куәландыру уақытын көрсете отырып, мөрмен куәландырылады және орындаушы жасайтын және қол қоятын тарату көрсеткішіне сәйкес адресаттарға жолданады. </w:t>
      </w:r>
    </w:p>
    <w:bookmarkEnd w:id="219"/>
    <w:bookmarkStart w:name="z222" w:id="220"/>
    <w:p>
      <w:pPr>
        <w:spacing w:after="0"/>
        <w:ind w:left="0"/>
        <w:jc w:val="both"/>
      </w:pPr>
      <w:r>
        <w:rPr>
          <w:rFonts w:ascii="Times New Roman"/>
          <w:b w:val="false"/>
          <w:i w:val="false"/>
          <w:color w:val="000000"/>
          <w:sz w:val="28"/>
        </w:rPr>
        <w:t xml:space="preserve">
      Бұйрықтың мәтіні: айқындаушы (кіріспе) және өкімдік деген екі бөліктен тұрады. </w:t>
      </w:r>
    </w:p>
    <w:bookmarkEnd w:id="220"/>
    <w:bookmarkStart w:name="z223" w:id="221"/>
    <w:p>
      <w:pPr>
        <w:spacing w:after="0"/>
        <w:ind w:left="0"/>
        <w:jc w:val="both"/>
      </w:pPr>
      <w:r>
        <w:rPr>
          <w:rFonts w:ascii="Times New Roman"/>
          <w:b w:val="false"/>
          <w:i w:val="false"/>
          <w:color w:val="000000"/>
          <w:sz w:val="28"/>
        </w:rPr>
        <w:t xml:space="preserve">
      Айқындаушы (кіріспе)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нөмірі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нөмірі қосымша көрсетіледі. </w:t>
      </w:r>
    </w:p>
    <w:bookmarkEnd w:id="221"/>
    <w:bookmarkStart w:name="z224" w:id="222"/>
    <w:p>
      <w:pPr>
        <w:spacing w:after="0"/>
        <w:ind w:left="0"/>
        <w:jc w:val="both"/>
      </w:pPr>
      <w:r>
        <w:rPr>
          <w:rFonts w:ascii="Times New Roman"/>
          <w:b w:val="false"/>
          <w:i w:val="false"/>
          <w:color w:val="000000"/>
          <w:sz w:val="28"/>
        </w:rPr>
        <w:t xml:space="preserve">
      Бұйрықтар жобаларындағы кіріспе "БҰЙЫРАМЫН" деген сөзбен аяқталады, ол бас әріптермен, қалың қаріппен жазылады. Оны басқа жолға тасымалдауға жол берілмейді. </w:t>
      </w:r>
    </w:p>
    <w:bookmarkEnd w:id="222"/>
    <w:bookmarkStart w:name="z225" w:id="223"/>
    <w:p>
      <w:pPr>
        <w:spacing w:after="0"/>
        <w:ind w:left="0"/>
        <w:jc w:val="both"/>
      </w:pPr>
      <w:r>
        <w:rPr>
          <w:rFonts w:ascii="Times New Roman"/>
          <w:b w:val="false"/>
          <w:i w:val="false"/>
          <w:color w:val="000000"/>
          <w:sz w:val="28"/>
        </w:rPr>
        <w:t xml:space="preserve">
      Өкімдік бөлік әрбір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бөлінеді. </w:t>
      </w:r>
    </w:p>
    <w:bookmarkEnd w:id="223"/>
    <w:bookmarkStart w:name="z226" w:id="224"/>
    <w:p>
      <w:pPr>
        <w:spacing w:after="0"/>
        <w:ind w:left="0"/>
        <w:jc w:val="both"/>
      </w:pPr>
      <w:r>
        <w:rPr>
          <w:rFonts w:ascii="Times New Roman"/>
          <w:b w:val="false"/>
          <w:i w:val="false"/>
          <w:color w:val="000000"/>
          <w:sz w:val="28"/>
        </w:rPr>
        <w:t xml:space="preserve">
      Біртекті сипаттағы іс-қимылдар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мәліметтер өкімдік бөліктің соңғы тармағында көрсетіледі. </w:t>
      </w:r>
    </w:p>
    <w:bookmarkEnd w:id="224"/>
    <w:bookmarkStart w:name="z227" w:id="225"/>
    <w:p>
      <w:pPr>
        <w:spacing w:after="0"/>
        <w:ind w:left="0"/>
        <w:jc w:val="both"/>
      </w:pPr>
      <w:r>
        <w:rPr>
          <w:rFonts w:ascii="Times New Roman"/>
          <w:b w:val="false"/>
          <w:i w:val="false"/>
          <w:color w:val="000000"/>
          <w:sz w:val="28"/>
        </w:rPr>
        <w:t>
      Қызметкерлерді кадр мәселелері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куәландырылады.</w:t>
      </w:r>
    </w:p>
    <w:bookmarkEnd w:id="225"/>
    <w:bookmarkStart w:name="z228" w:id="226"/>
    <w:p>
      <w:pPr>
        <w:spacing w:after="0"/>
        <w:ind w:left="0"/>
        <w:jc w:val="both"/>
      </w:pPr>
      <w:r>
        <w:rPr>
          <w:rFonts w:ascii="Times New Roman"/>
          <w:b w:val="false"/>
          <w:i w:val="false"/>
          <w:color w:val="000000"/>
          <w:sz w:val="28"/>
        </w:rPr>
        <w:t>
      Бұйрық қосымшамен толықтырылатын жағдайда, бұйрықтың қосымшамен толықтырылатыны туралы мәтін енгізіледі. Бұйрықтың бір қосымшасы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тиіс. "Құжатқа қосымшаның бар екендігі туралы белгі" деген деректеме бұйрық мәтінінен кейін дербес ресімделмейді.</w:t>
      </w:r>
    </w:p>
    <w:bookmarkEnd w:id="226"/>
    <w:bookmarkStart w:name="z229" w:id="227"/>
    <w:p>
      <w:pPr>
        <w:spacing w:after="0"/>
        <w:ind w:left="0"/>
        <w:jc w:val="both"/>
      </w:pPr>
      <w:r>
        <w:rPr>
          <w:rFonts w:ascii="Times New Roman"/>
          <w:b w:val="false"/>
          <w:i w:val="false"/>
          <w:color w:val="000000"/>
          <w:sz w:val="28"/>
        </w:rPr>
        <w:t xml:space="preserve">
      Егер бұйрық ұйымның бланкісінде ресімделсе, онда "қолы" деген деректемеде құжатқа қол қойған адамның лауазымының толық атауы көрсетілмейді. </w:t>
      </w:r>
    </w:p>
    <w:bookmarkEnd w:id="227"/>
    <w:bookmarkStart w:name="z230" w:id="228"/>
    <w:p>
      <w:pPr>
        <w:spacing w:after="0"/>
        <w:ind w:left="0"/>
        <w:jc w:val="both"/>
      </w:pPr>
      <w:r>
        <w:rPr>
          <w:rFonts w:ascii="Times New Roman"/>
          <w:b w:val="false"/>
          <w:i w:val="false"/>
          <w:color w:val="000000"/>
          <w:sz w:val="28"/>
        </w:rPr>
        <w:t xml:space="preserve">
      Бірлескен бұйрықтарда бірлесіп қол қойған адамдардың лауазымдарының толық атаулары, тегі мен аты-жөндері көрсетіледі. </w:t>
      </w:r>
    </w:p>
    <w:bookmarkEnd w:id="228"/>
    <w:bookmarkStart w:name="z231" w:id="229"/>
    <w:p>
      <w:pPr>
        <w:spacing w:after="0"/>
        <w:ind w:left="0"/>
        <w:jc w:val="left"/>
      </w:pPr>
      <w:r>
        <w:rPr>
          <w:rFonts w:ascii="Times New Roman"/>
          <w:b/>
          <w:i w:val="false"/>
          <w:color w:val="000000"/>
        </w:rPr>
        <w:t xml:space="preserve"> 4-параграф. Хаттаманы дайындау және ресімдеу тәртібі</w:t>
      </w:r>
    </w:p>
    <w:bookmarkEnd w:id="229"/>
    <w:bookmarkStart w:name="z232" w:id="230"/>
    <w:p>
      <w:pPr>
        <w:spacing w:after="0"/>
        <w:ind w:left="0"/>
        <w:jc w:val="both"/>
      </w:pPr>
      <w:r>
        <w:rPr>
          <w:rFonts w:ascii="Times New Roman"/>
          <w:b w:val="false"/>
          <w:i w:val="false"/>
          <w:color w:val="000000"/>
          <w:sz w:val="28"/>
        </w:rPr>
        <w:t xml:space="preserve">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 </w:t>
      </w:r>
    </w:p>
    <w:bookmarkEnd w:id="230"/>
    <w:bookmarkStart w:name="z233" w:id="231"/>
    <w:p>
      <w:pPr>
        <w:spacing w:after="0"/>
        <w:ind w:left="0"/>
        <w:jc w:val="both"/>
      </w:pPr>
      <w:r>
        <w:rPr>
          <w:rFonts w:ascii="Times New Roman"/>
          <w:b w:val="false"/>
          <w:i w:val="false"/>
          <w:color w:val="000000"/>
          <w:sz w:val="28"/>
        </w:rPr>
        <w:t xml:space="preserve">
      Ұйым ішінде жасалған және оның шегінен шықпайтын хаттама бланкіде ресімделмейді. </w:t>
      </w:r>
    </w:p>
    <w:bookmarkEnd w:id="231"/>
    <w:bookmarkStart w:name="z234" w:id="232"/>
    <w:p>
      <w:pPr>
        <w:spacing w:after="0"/>
        <w:ind w:left="0"/>
        <w:jc w:val="both"/>
      </w:pPr>
      <w:r>
        <w:rPr>
          <w:rFonts w:ascii="Times New Roman"/>
          <w:b w:val="false"/>
          <w:i w:val="false"/>
          <w:color w:val="000000"/>
          <w:sz w:val="28"/>
        </w:rPr>
        <w:t xml:space="preserve">
      Хаттама деректемелері: </w:t>
      </w:r>
    </w:p>
    <w:bookmarkEnd w:id="232"/>
    <w:bookmarkStart w:name="z235" w:id="233"/>
    <w:p>
      <w:pPr>
        <w:spacing w:after="0"/>
        <w:ind w:left="0"/>
        <w:jc w:val="both"/>
      </w:pPr>
      <w:r>
        <w:rPr>
          <w:rFonts w:ascii="Times New Roman"/>
          <w:b w:val="false"/>
          <w:i w:val="false"/>
          <w:color w:val="000000"/>
          <w:sz w:val="28"/>
        </w:rPr>
        <w:t xml:space="preserve">
      1) ұйымның және (немесе) құрылымдық бөлімшенің ресми атауы; </w:t>
      </w:r>
    </w:p>
    <w:bookmarkEnd w:id="233"/>
    <w:bookmarkStart w:name="z236" w:id="234"/>
    <w:p>
      <w:pPr>
        <w:spacing w:after="0"/>
        <w:ind w:left="0"/>
        <w:jc w:val="both"/>
      </w:pPr>
      <w:r>
        <w:rPr>
          <w:rFonts w:ascii="Times New Roman"/>
          <w:b w:val="false"/>
          <w:i w:val="false"/>
          <w:color w:val="000000"/>
          <w:sz w:val="28"/>
        </w:rPr>
        <w:t xml:space="preserve">
      2) құжат түрінің атауы; </w:t>
      </w:r>
    </w:p>
    <w:bookmarkEnd w:id="234"/>
    <w:bookmarkStart w:name="z237" w:id="235"/>
    <w:p>
      <w:pPr>
        <w:spacing w:after="0"/>
        <w:ind w:left="0"/>
        <w:jc w:val="both"/>
      </w:pPr>
      <w:r>
        <w:rPr>
          <w:rFonts w:ascii="Times New Roman"/>
          <w:b w:val="false"/>
          <w:i w:val="false"/>
          <w:color w:val="000000"/>
          <w:sz w:val="28"/>
        </w:rPr>
        <w:t xml:space="preserve">
      3) датасы; </w:t>
      </w:r>
    </w:p>
    <w:bookmarkEnd w:id="235"/>
    <w:bookmarkStart w:name="z238" w:id="236"/>
    <w:p>
      <w:pPr>
        <w:spacing w:after="0"/>
        <w:ind w:left="0"/>
        <w:jc w:val="both"/>
      </w:pPr>
      <w:r>
        <w:rPr>
          <w:rFonts w:ascii="Times New Roman"/>
          <w:b w:val="false"/>
          <w:i w:val="false"/>
          <w:color w:val="000000"/>
          <w:sz w:val="28"/>
        </w:rPr>
        <w:t xml:space="preserve">
      4) хаттаманың тіркеу нөмірі; </w:t>
      </w:r>
    </w:p>
    <w:bookmarkEnd w:id="236"/>
    <w:bookmarkStart w:name="z239" w:id="237"/>
    <w:p>
      <w:pPr>
        <w:spacing w:after="0"/>
        <w:ind w:left="0"/>
        <w:jc w:val="both"/>
      </w:pPr>
      <w:r>
        <w:rPr>
          <w:rFonts w:ascii="Times New Roman"/>
          <w:b w:val="false"/>
          <w:i w:val="false"/>
          <w:color w:val="000000"/>
          <w:sz w:val="28"/>
        </w:rPr>
        <w:t xml:space="preserve">
      5) хаттама шығарылған жер; </w:t>
      </w:r>
    </w:p>
    <w:bookmarkEnd w:id="237"/>
    <w:bookmarkStart w:name="z240" w:id="238"/>
    <w:p>
      <w:pPr>
        <w:spacing w:after="0"/>
        <w:ind w:left="0"/>
        <w:jc w:val="both"/>
      </w:pPr>
      <w:r>
        <w:rPr>
          <w:rFonts w:ascii="Times New Roman"/>
          <w:b w:val="false"/>
          <w:i w:val="false"/>
          <w:color w:val="000000"/>
          <w:sz w:val="28"/>
        </w:rPr>
        <w:t xml:space="preserve">
      6) бекіту грифі (кейбір жағдайларда); </w:t>
      </w:r>
    </w:p>
    <w:bookmarkEnd w:id="238"/>
    <w:bookmarkStart w:name="z241" w:id="239"/>
    <w:p>
      <w:pPr>
        <w:spacing w:after="0"/>
        <w:ind w:left="0"/>
        <w:jc w:val="both"/>
      </w:pPr>
      <w:r>
        <w:rPr>
          <w:rFonts w:ascii="Times New Roman"/>
          <w:b w:val="false"/>
          <w:i w:val="false"/>
          <w:color w:val="000000"/>
          <w:sz w:val="28"/>
        </w:rPr>
        <w:t xml:space="preserve">
      7) хаттама тақырыбы; </w:t>
      </w:r>
    </w:p>
    <w:bookmarkEnd w:id="239"/>
    <w:bookmarkStart w:name="z242" w:id="240"/>
    <w:p>
      <w:pPr>
        <w:spacing w:after="0"/>
        <w:ind w:left="0"/>
        <w:jc w:val="both"/>
      </w:pPr>
      <w:r>
        <w:rPr>
          <w:rFonts w:ascii="Times New Roman"/>
          <w:b w:val="false"/>
          <w:i w:val="false"/>
          <w:color w:val="000000"/>
          <w:sz w:val="28"/>
        </w:rPr>
        <w:t xml:space="preserve">
      8) мәтіні; </w:t>
      </w:r>
    </w:p>
    <w:bookmarkEnd w:id="240"/>
    <w:bookmarkStart w:name="z243" w:id="241"/>
    <w:p>
      <w:pPr>
        <w:spacing w:after="0"/>
        <w:ind w:left="0"/>
        <w:jc w:val="both"/>
      </w:pPr>
      <w:r>
        <w:rPr>
          <w:rFonts w:ascii="Times New Roman"/>
          <w:b w:val="false"/>
          <w:i w:val="false"/>
          <w:color w:val="000000"/>
          <w:sz w:val="28"/>
        </w:rPr>
        <w:t xml:space="preserve">
      9) қолы болып табылады. </w:t>
      </w:r>
    </w:p>
    <w:bookmarkEnd w:id="241"/>
    <w:bookmarkStart w:name="z244" w:id="242"/>
    <w:p>
      <w:pPr>
        <w:spacing w:after="0"/>
        <w:ind w:left="0"/>
        <w:jc w:val="both"/>
      </w:pPr>
      <w:r>
        <w:rPr>
          <w:rFonts w:ascii="Times New Roman"/>
          <w:b w:val="false"/>
          <w:i w:val="false"/>
          <w:color w:val="000000"/>
          <w:sz w:val="28"/>
        </w:rPr>
        <w:t xml:space="preserve">
      Хаттамалар толықтай немесе қысқаша нысанда ресімделеді. </w:t>
      </w:r>
    </w:p>
    <w:bookmarkEnd w:id="242"/>
    <w:bookmarkStart w:name="z245" w:id="243"/>
    <w:p>
      <w:pPr>
        <w:spacing w:after="0"/>
        <w:ind w:left="0"/>
        <w:jc w:val="both"/>
      </w:pPr>
      <w:r>
        <w:rPr>
          <w:rFonts w:ascii="Times New Roman"/>
          <w:b w:val="false"/>
          <w:i w:val="false"/>
          <w:color w:val="000000"/>
          <w:sz w:val="28"/>
        </w:rPr>
        <w:t>
      Хаттаманың толық мәтіні екі бөліктен тұрады: кіріспе және негізгі.</w:t>
      </w:r>
    </w:p>
    <w:bookmarkEnd w:id="243"/>
    <w:bookmarkStart w:name="z246" w:id="244"/>
    <w:p>
      <w:pPr>
        <w:spacing w:after="0"/>
        <w:ind w:left="0"/>
        <w:jc w:val="both"/>
      </w:pPr>
      <w:r>
        <w:rPr>
          <w:rFonts w:ascii="Times New Roman"/>
          <w:b w:val="false"/>
          <w:i w:val="false"/>
          <w:color w:val="000000"/>
          <w:sz w:val="28"/>
        </w:rPr>
        <w:t xml:space="preserve">
      Кіріспе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 </w:t>
      </w:r>
    </w:p>
    <w:bookmarkEnd w:id="244"/>
    <w:bookmarkStart w:name="z247" w:id="245"/>
    <w:p>
      <w:pPr>
        <w:spacing w:after="0"/>
        <w:ind w:left="0"/>
        <w:jc w:val="both"/>
      </w:pPr>
      <w:r>
        <w:rPr>
          <w:rFonts w:ascii="Times New Roman"/>
          <w:b w:val="false"/>
          <w:i w:val="false"/>
          <w:color w:val="000000"/>
          <w:sz w:val="28"/>
        </w:rPr>
        <w:t xml:space="preserve">
      Консультативтік-кеңесші орган отырысының хаттамасында қатысқан мүшелер әліпбилік тәртіппен тегі бойынша дербес санамаланады. Олардан кейін ұйымның атауы мен лауазымын көрсете отырып, шақырылғандардың тегі жазылады. </w:t>
      </w:r>
    </w:p>
    <w:bookmarkEnd w:id="245"/>
    <w:bookmarkStart w:name="z248" w:id="246"/>
    <w:p>
      <w:pPr>
        <w:spacing w:after="0"/>
        <w:ind w:left="0"/>
        <w:jc w:val="both"/>
      </w:pPr>
      <w:r>
        <w:rPr>
          <w:rFonts w:ascii="Times New Roman"/>
          <w:b w:val="false"/>
          <w:i w:val="false"/>
          <w:color w:val="000000"/>
          <w:sz w:val="28"/>
        </w:rPr>
        <w:t xml:space="preserve">
      Кіріспе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хаттамаға қосымшамен ресімделген жағдайда, хаттамада мәтіннің алдында "Күн тәртібі қоса беріледі" деген жазба жасалады. </w:t>
      </w:r>
    </w:p>
    <w:bookmarkEnd w:id="246"/>
    <w:bookmarkStart w:name="z249" w:id="247"/>
    <w:p>
      <w:pPr>
        <w:spacing w:after="0"/>
        <w:ind w:left="0"/>
        <w:jc w:val="both"/>
      </w:pPr>
      <w:r>
        <w:rPr>
          <w:rFonts w:ascii="Times New Roman"/>
          <w:b w:val="false"/>
          <w:i w:val="false"/>
          <w:color w:val="000000"/>
          <w:sz w:val="28"/>
        </w:rPr>
        <w:t>
      Хаттаманың негізгі бөлігі күн тәртібінің тиісті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bookmarkEnd w:id="247"/>
    <w:bookmarkStart w:name="z250" w:id="248"/>
    <w:p>
      <w:pPr>
        <w:spacing w:after="0"/>
        <w:ind w:left="0"/>
        <w:jc w:val="both"/>
      </w:pPr>
      <w:r>
        <w:rPr>
          <w:rFonts w:ascii="Times New Roman"/>
          <w:b w:val="false"/>
          <w:i w:val="false"/>
          <w:color w:val="000000"/>
          <w:sz w:val="28"/>
        </w:rPr>
        <w:t>
      Қабылданған шешім толық басылып шығарылады, қажет болған кезде дауыс берудің қорытындысы келтіріледі.</w:t>
      </w:r>
    </w:p>
    <w:bookmarkEnd w:id="248"/>
    <w:bookmarkStart w:name="z251" w:id="249"/>
    <w:p>
      <w:pPr>
        <w:spacing w:after="0"/>
        <w:ind w:left="0"/>
        <w:jc w:val="both"/>
      </w:pPr>
      <w:r>
        <w:rPr>
          <w:rFonts w:ascii="Times New Roman"/>
          <w:b w:val="false"/>
          <w:i w:val="false"/>
          <w:color w:val="000000"/>
          <w:sz w:val="28"/>
        </w:rPr>
        <w:t xml:space="preserve">
      Талқылау кезінде айтылған ерекше пікірдің мазмұны хаттама мәтінінде тиісті қаулыдан (шешімнен) кейін жазылады. </w:t>
      </w:r>
    </w:p>
    <w:bookmarkEnd w:id="249"/>
    <w:bookmarkStart w:name="z252" w:id="250"/>
    <w:p>
      <w:pPr>
        <w:spacing w:after="0"/>
        <w:ind w:left="0"/>
        <w:jc w:val="both"/>
      </w:pPr>
      <w:r>
        <w:rPr>
          <w:rFonts w:ascii="Times New Roman"/>
          <w:b w:val="false"/>
          <w:i w:val="false"/>
          <w:color w:val="000000"/>
          <w:sz w:val="28"/>
        </w:rPr>
        <w:t>
      "ТЫҢДАЛДЫ" деген бөлімде баяндамашы есімінің инициалы мен тегі келтіріледі,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"Сөйлейтін сөздер қоса беріледі" деген сілтеме жасалады.</w:t>
      </w:r>
    </w:p>
    <w:bookmarkEnd w:id="250"/>
    <w:bookmarkStart w:name="z253" w:id="251"/>
    <w:p>
      <w:pPr>
        <w:spacing w:after="0"/>
        <w:ind w:left="0"/>
        <w:jc w:val="both"/>
      </w:pPr>
      <w:r>
        <w:rPr>
          <w:rFonts w:ascii="Times New Roman"/>
          <w:b w:val="false"/>
          <w:i w:val="false"/>
          <w:color w:val="000000"/>
          <w:sz w:val="28"/>
        </w:rPr>
        <w:t>
      "ТЫҢДАЛДЫ" деген бөлімде сөйлейтін сөздің мәтіні жазылады. Мәтіннің басында жаңа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түрінде ресімделсе, тегінен кейін "Сөйлейтін сөздің жазбасы қоса беріледі", "Баяндама мәтіні қоса беріледі" деп көрсетіледі.</w:t>
      </w:r>
    </w:p>
    <w:bookmarkEnd w:id="251"/>
    <w:bookmarkStart w:name="z254" w:id="252"/>
    <w:p>
      <w:pPr>
        <w:spacing w:after="0"/>
        <w:ind w:left="0"/>
        <w:jc w:val="both"/>
      </w:pPr>
      <w:r>
        <w:rPr>
          <w:rFonts w:ascii="Times New Roman"/>
          <w:b w:val="false"/>
          <w:i w:val="false"/>
          <w:color w:val="000000"/>
          <w:sz w:val="28"/>
        </w:rPr>
        <w:t>
      "СӨЗ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bookmarkEnd w:id="252"/>
    <w:bookmarkStart w:name="z255" w:id="253"/>
    <w:p>
      <w:pPr>
        <w:spacing w:after="0"/>
        <w:ind w:left="0"/>
        <w:jc w:val="both"/>
      </w:pPr>
      <w:r>
        <w:rPr>
          <w:rFonts w:ascii="Times New Roman"/>
          <w:b w:val="false"/>
          <w:i w:val="false"/>
          <w:color w:val="000000"/>
          <w:sz w:val="28"/>
        </w:rPr>
        <w:t>
      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
    <w:bookmarkEnd w:id="253"/>
    <w:bookmarkStart w:name="z256" w:id="254"/>
    <w:p>
      <w:pPr>
        <w:spacing w:after="0"/>
        <w:ind w:left="0"/>
        <w:jc w:val="both"/>
      </w:pPr>
      <w:r>
        <w:rPr>
          <w:rFonts w:ascii="Times New Roman"/>
          <w:b w:val="false"/>
          <w:i w:val="false"/>
          <w:color w:val="000000"/>
          <w:sz w:val="28"/>
        </w:rPr>
        <w:t xml:space="preserve">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етістіктер пайдаланылады. </w:t>
      </w:r>
    </w:p>
    <w:bookmarkEnd w:id="254"/>
    <w:bookmarkStart w:name="z257" w:id="255"/>
    <w:p>
      <w:pPr>
        <w:spacing w:after="0"/>
        <w:ind w:left="0"/>
        <w:jc w:val="both"/>
      </w:pPr>
      <w:r>
        <w:rPr>
          <w:rFonts w:ascii="Times New Roman"/>
          <w:b w:val="false"/>
          <w:i w:val="false"/>
          <w:color w:val="000000"/>
          <w:sz w:val="28"/>
        </w:rPr>
        <w:t xml:space="preserve">
      Қысқаша хаттаманың мәтіні екі бөліктен тұрады: кіріспе және негізгі. Кіріспе бөлігінде күн тәртібі көрсетілмейді. </w:t>
      </w:r>
    </w:p>
    <w:bookmarkEnd w:id="255"/>
    <w:bookmarkStart w:name="z258" w:id="256"/>
    <w:p>
      <w:pPr>
        <w:spacing w:after="0"/>
        <w:ind w:left="0"/>
        <w:jc w:val="both"/>
      </w:pPr>
      <w:r>
        <w:rPr>
          <w:rFonts w:ascii="Times New Roman"/>
          <w:b w:val="false"/>
          <w:i w:val="false"/>
          <w:color w:val="000000"/>
          <w:sz w:val="28"/>
        </w:rPr>
        <w:t xml:space="preserve">
      Қысқаша хаттаманың негізгі бөлігі қаралып отырған мәселелердің атауын және олар бойынша қабылданған шешімдерді қамтиды. </w:t>
      </w:r>
    </w:p>
    <w:bookmarkEnd w:id="256"/>
    <w:bookmarkStart w:name="z259" w:id="257"/>
    <w:p>
      <w:pPr>
        <w:spacing w:after="0"/>
        <w:ind w:left="0"/>
        <w:jc w:val="both"/>
      </w:pPr>
      <w:r>
        <w:rPr>
          <w:rFonts w:ascii="Times New Roman"/>
          <w:b w:val="false"/>
          <w:i w:val="false"/>
          <w:color w:val="000000"/>
          <w:sz w:val="28"/>
        </w:rPr>
        <w:t xml:space="preserve">
      Мәселенің атауы нөмірленеді және "туралы" деген көмекші сөзбен аяқталып, жолдың ортасы бойынша теңестіріледі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мәселе бойынша қабылданған шешім көрсетіледі. </w:t>
      </w:r>
    </w:p>
    <w:bookmarkEnd w:id="257"/>
    <w:bookmarkStart w:name="z260" w:id="258"/>
    <w:p>
      <w:pPr>
        <w:spacing w:after="0"/>
        <w:ind w:left="0"/>
        <w:jc w:val="both"/>
      </w:pPr>
      <w:r>
        <w:rPr>
          <w:rFonts w:ascii="Times New Roman"/>
          <w:b w:val="false"/>
          <w:i w:val="false"/>
          <w:color w:val="000000"/>
          <w:sz w:val="28"/>
        </w:rPr>
        <w:t xml:space="preserve">
      Хаттаманың тақырыбында алқалы қызмет түрі мен алқалы органның атау септігіндегі атауы көрсетіледі (мысалы: қызметкерлердің жиналысы, кеңес отырысы) кіреді. </w:t>
      </w:r>
    </w:p>
    <w:bookmarkEnd w:id="258"/>
    <w:bookmarkStart w:name="z261" w:id="259"/>
    <w:p>
      <w:pPr>
        <w:spacing w:after="0"/>
        <w:ind w:left="0"/>
        <w:jc w:val="both"/>
      </w:pPr>
      <w:r>
        <w:rPr>
          <w:rFonts w:ascii="Times New Roman"/>
          <w:b w:val="false"/>
          <w:i w:val="false"/>
          <w:color w:val="000000"/>
          <w:sz w:val="28"/>
        </w:rPr>
        <w:t xml:space="preserve">
      Хаттамаға төраға мен хатшы (төрағалық етуші мен жазба жүргізген адам) қол қояды. Отырыстың датасы хаттаманың датасы болып табылады. Егер ол бірнеше күнге жалғасса, онда сызықша арқылы отырыстың басталған және аяқталған датасы көрсетіледі. </w:t>
      </w:r>
    </w:p>
    <w:bookmarkEnd w:id="259"/>
    <w:bookmarkStart w:name="z262" w:id="260"/>
    <w:p>
      <w:pPr>
        <w:spacing w:after="0"/>
        <w:ind w:left="0"/>
        <w:jc w:val="both"/>
      </w:pPr>
      <w:r>
        <w:rPr>
          <w:rFonts w:ascii="Times New Roman"/>
          <w:b w:val="false"/>
          <w:i w:val="false"/>
          <w:color w:val="000000"/>
          <w:sz w:val="28"/>
        </w:rPr>
        <w:t xml:space="preserve">
      Хаттамаларға іс жүргізу жылының шегінде жиналыстар, алқа отырыстары, техникалық, ғылыми және сараптамалық кеңестер және басқа да хаттамалардың әрбір тобы бойынша жеке 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 </w:t>
      </w:r>
    </w:p>
    <w:bookmarkEnd w:id="260"/>
    <w:bookmarkStart w:name="z263" w:id="261"/>
    <w:p>
      <w:pPr>
        <w:spacing w:after="0"/>
        <w:ind w:left="0"/>
        <w:jc w:val="both"/>
      </w:pPr>
      <w:r>
        <w:rPr>
          <w:rFonts w:ascii="Times New Roman"/>
          <w:b w:val="false"/>
          <w:i w:val="false"/>
          <w:color w:val="000000"/>
          <w:sz w:val="28"/>
        </w:rPr>
        <w:t>
      Хаттамалардың көшірмелері немесе қабылданған шешімдер хаттамалардан үзінді көшірмелер түрінде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мөрімен (бар болса) куәландырылады.</w:t>
      </w:r>
    </w:p>
    <w:bookmarkEnd w:id="261"/>
    <w:bookmarkStart w:name="z264" w:id="262"/>
    <w:p>
      <w:pPr>
        <w:spacing w:after="0"/>
        <w:ind w:left="0"/>
        <w:jc w:val="left"/>
      </w:pPr>
      <w:r>
        <w:rPr>
          <w:rFonts w:ascii="Times New Roman"/>
          <w:b/>
          <w:i w:val="false"/>
          <w:color w:val="000000"/>
        </w:rPr>
        <w:t xml:space="preserve"> 5-параграф. Актіні дайындау және ресімдеу тәртібі</w:t>
      </w:r>
    </w:p>
    <w:bookmarkEnd w:id="262"/>
    <w:bookmarkStart w:name="z265" w:id="263"/>
    <w:p>
      <w:pPr>
        <w:spacing w:after="0"/>
        <w:ind w:left="0"/>
        <w:jc w:val="both"/>
      </w:pPr>
      <w:r>
        <w:rPr>
          <w:rFonts w:ascii="Times New Roman"/>
          <w:b w:val="false"/>
          <w:i w:val="false"/>
          <w:color w:val="000000"/>
          <w:sz w:val="28"/>
        </w:rPr>
        <w:t>
      48. Актінің мазмұны белгіленген фактілерді немесе оқиғаларды (жұмыстарды тапсыру-қабылдау;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Актіні аталған фактіні растайтын бірнеше адам жасайды.</w:t>
      </w:r>
    </w:p>
    <w:bookmarkEnd w:id="263"/>
    <w:bookmarkStart w:name="z266" w:id="264"/>
    <w:p>
      <w:pPr>
        <w:spacing w:after="0"/>
        <w:ind w:left="0"/>
        <w:jc w:val="both"/>
      </w:pPr>
      <w:r>
        <w:rPr>
          <w:rFonts w:ascii="Times New Roman"/>
          <w:b w:val="false"/>
          <w:i w:val="false"/>
          <w:color w:val="000000"/>
          <w:sz w:val="28"/>
        </w:rPr>
        <w:t xml:space="preserve">
      Акт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бланкіде ресімделеді. Ұйымның ішінде жасалған және оның шегінен шықпайтын акт бланкіде ресімделмейді.</w:t>
      </w:r>
    </w:p>
    <w:bookmarkEnd w:id="264"/>
    <w:bookmarkStart w:name="z267" w:id="265"/>
    <w:p>
      <w:pPr>
        <w:spacing w:after="0"/>
        <w:ind w:left="0"/>
        <w:jc w:val="both"/>
      </w:pPr>
      <w:r>
        <w:rPr>
          <w:rFonts w:ascii="Times New Roman"/>
          <w:b w:val="false"/>
          <w:i w:val="false"/>
          <w:color w:val="000000"/>
          <w:sz w:val="28"/>
        </w:rPr>
        <w:t xml:space="preserve">
      Актінің деректемелері: </w:t>
      </w:r>
    </w:p>
    <w:bookmarkEnd w:id="265"/>
    <w:bookmarkStart w:name="z268" w:id="266"/>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66"/>
    <w:bookmarkStart w:name="z269" w:id="267"/>
    <w:p>
      <w:pPr>
        <w:spacing w:after="0"/>
        <w:ind w:left="0"/>
        <w:jc w:val="both"/>
      </w:pPr>
      <w:r>
        <w:rPr>
          <w:rFonts w:ascii="Times New Roman"/>
          <w:b w:val="false"/>
          <w:i w:val="false"/>
          <w:color w:val="000000"/>
          <w:sz w:val="28"/>
        </w:rPr>
        <w:t xml:space="preserve">
      2) ұйымның ресми атауы; </w:t>
      </w:r>
    </w:p>
    <w:bookmarkEnd w:id="267"/>
    <w:bookmarkStart w:name="z270" w:id="268"/>
    <w:p>
      <w:pPr>
        <w:spacing w:after="0"/>
        <w:ind w:left="0"/>
        <w:jc w:val="both"/>
      </w:pPr>
      <w:r>
        <w:rPr>
          <w:rFonts w:ascii="Times New Roman"/>
          <w:b w:val="false"/>
          <w:i w:val="false"/>
          <w:color w:val="000000"/>
          <w:sz w:val="28"/>
        </w:rPr>
        <w:t xml:space="preserve">
      3) құжат түрінің атауы; </w:t>
      </w:r>
    </w:p>
    <w:bookmarkEnd w:id="268"/>
    <w:bookmarkStart w:name="z271" w:id="269"/>
    <w:p>
      <w:pPr>
        <w:spacing w:after="0"/>
        <w:ind w:left="0"/>
        <w:jc w:val="both"/>
      </w:pPr>
      <w:r>
        <w:rPr>
          <w:rFonts w:ascii="Times New Roman"/>
          <w:b w:val="false"/>
          <w:i w:val="false"/>
          <w:color w:val="000000"/>
          <w:sz w:val="28"/>
        </w:rPr>
        <w:t xml:space="preserve">
      4) датасы; </w:t>
      </w:r>
    </w:p>
    <w:bookmarkEnd w:id="269"/>
    <w:bookmarkStart w:name="z272" w:id="270"/>
    <w:p>
      <w:pPr>
        <w:spacing w:after="0"/>
        <w:ind w:left="0"/>
        <w:jc w:val="both"/>
      </w:pPr>
      <w:r>
        <w:rPr>
          <w:rFonts w:ascii="Times New Roman"/>
          <w:b w:val="false"/>
          <w:i w:val="false"/>
          <w:color w:val="000000"/>
          <w:sz w:val="28"/>
        </w:rPr>
        <w:t xml:space="preserve">
      5) актінің тіркеу нөмірі (индексі); </w:t>
      </w:r>
    </w:p>
    <w:bookmarkEnd w:id="270"/>
    <w:bookmarkStart w:name="z273" w:id="271"/>
    <w:p>
      <w:pPr>
        <w:spacing w:after="0"/>
        <w:ind w:left="0"/>
        <w:jc w:val="both"/>
      </w:pPr>
      <w:r>
        <w:rPr>
          <w:rFonts w:ascii="Times New Roman"/>
          <w:b w:val="false"/>
          <w:i w:val="false"/>
          <w:color w:val="000000"/>
          <w:sz w:val="28"/>
        </w:rPr>
        <w:t>
      6) акт шығарылған жер;</w:t>
      </w:r>
    </w:p>
    <w:bookmarkEnd w:id="271"/>
    <w:bookmarkStart w:name="z274" w:id="272"/>
    <w:p>
      <w:pPr>
        <w:spacing w:after="0"/>
        <w:ind w:left="0"/>
        <w:jc w:val="both"/>
      </w:pPr>
      <w:r>
        <w:rPr>
          <w:rFonts w:ascii="Times New Roman"/>
          <w:b w:val="false"/>
          <w:i w:val="false"/>
          <w:color w:val="000000"/>
          <w:sz w:val="28"/>
        </w:rPr>
        <w:t xml:space="preserve">
      7) бекіту грифі (кейбір жағдайларда); </w:t>
      </w:r>
    </w:p>
    <w:bookmarkEnd w:id="272"/>
    <w:bookmarkStart w:name="z275" w:id="273"/>
    <w:p>
      <w:pPr>
        <w:spacing w:after="0"/>
        <w:ind w:left="0"/>
        <w:jc w:val="both"/>
      </w:pPr>
      <w:r>
        <w:rPr>
          <w:rFonts w:ascii="Times New Roman"/>
          <w:b w:val="false"/>
          <w:i w:val="false"/>
          <w:color w:val="000000"/>
          <w:sz w:val="28"/>
        </w:rPr>
        <w:t xml:space="preserve">
      8) мәтіннің тақырыбы; </w:t>
      </w:r>
    </w:p>
    <w:bookmarkEnd w:id="273"/>
    <w:bookmarkStart w:name="z276" w:id="274"/>
    <w:p>
      <w:pPr>
        <w:spacing w:after="0"/>
        <w:ind w:left="0"/>
        <w:jc w:val="both"/>
      </w:pPr>
      <w:r>
        <w:rPr>
          <w:rFonts w:ascii="Times New Roman"/>
          <w:b w:val="false"/>
          <w:i w:val="false"/>
          <w:color w:val="000000"/>
          <w:sz w:val="28"/>
        </w:rPr>
        <w:t xml:space="preserve">
      9) мәтіні; </w:t>
      </w:r>
    </w:p>
    <w:bookmarkEnd w:id="274"/>
    <w:bookmarkStart w:name="z277" w:id="275"/>
    <w:p>
      <w:pPr>
        <w:spacing w:after="0"/>
        <w:ind w:left="0"/>
        <w:jc w:val="both"/>
      </w:pPr>
      <w:r>
        <w:rPr>
          <w:rFonts w:ascii="Times New Roman"/>
          <w:b w:val="false"/>
          <w:i w:val="false"/>
          <w:color w:val="000000"/>
          <w:sz w:val="28"/>
        </w:rPr>
        <w:t xml:space="preserve">
      10) қолы болып табылады. </w:t>
      </w:r>
    </w:p>
    <w:bookmarkEnd w:id="275"/>
    <w:bookmarkStart w:name="z278" w:id="276"/>
    <w:p>
      <w:pPr>
        <w:spacing w:after="0"/>
        <w:ind w:left="0"/>
        <w:jc w:val="both"/>
      </w:pPr>
      <w:r>
        <w:rPr>
          <w:rFonts w:ascii="Times New Roman"/>
          <w:b w:val="false"/>
          <w:i w:val="false"/>
          <w:color w:val="000000"/>
          <w:sz w:val="28"/>
        </w:rPr>
        <w:t xml:space="preserve">
      Актінің мәтіні кіріспеден және айқындаушы бөліктен тұрады. </w:t>
      </w:r>
    </w:p>
    <w:bookmarkEnd w:id="276"/>
    <w:bookmarkStart w:name="z279" w:id="277"/>
    <w:p>
      <w:pPr>
        <w:spacing w:after="0"/>
        <w:ind w:left="0"/>
        <w:jc w:val="both"/>
      </w:pPr>
      <w:r>
        <w:rPr>
          <w:rFonts w:ascii="Times New Roman"/>
          <w:b w:val="false"/>
          <w:i w:val="false"/>
          <w:color w:val="000000"/>
          <w:sz w:val="28"/>
        </w:rPr>
        <w:t xml:space="preserve">
      Кіріспеде актіні жасаудың негіздемесі көрсетіледі, жасаушылар және бұл ретте қатысқан адамдар санамаланады. </w:t>
      </w:r>
    </w:p>
    <w:bookmarkEnd w:id="277"/>
    <w:bookmarkStart w:name="z280" w:id="278"/>
    <w:p>
      <w:pPr>
        <w:spacing w:after="0"/>
        <w:ind w:left="0"/>
        <w:jc w:val="both"/>
      </w:pPr>
      <w:r>
        <w:rPr>
          <w:rFonts w:ascii="Times New Roman"/>
          <w:b w:val="false"/>
          <w:i w:val="false"/>
          <w:color w:val="000000"/>
          <w:sz w:val="28"/>
        </w:rPr>
        <w:t>
      Актінің айқындаушы бөлігі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bookmarkEnd w:id="278"/>
    <w:bookmarkStart w:name="z281" w:id="279"/>
    <w:p>
      <w:pPr>
        <w:spacing w:after="0"/>
        <w:ind w:left="0"/>
        <w:jc w:val="both"/>
      </w:pPr>
      <w:r>
        <w:rPr>
          <w:rFonts w:ascii="Times New Roman"/>
          <w:b w:val="false"/>
          <w:i w:val="false"/>
          <w:color w:val="000000"/>
          <w:sz w:val="28"/>
        </w:rPr>
        <w:t>
      Айқындаушы бөліктің соңында акт даналарының саны мен әрбір дананың орналасқан жері көрсетіледі, кейін актіге қосымшаның (олар бар болса) болуы туралы белгі ресімделеді.</w:t>
      </w:r>
    </w:p>
    <w:bookmarkEnd w:id="279"/>
    <w:bookmarkStart w:name="z282" w:id="280"/>
    <w:p>
      <w:pPr>
        <w:spacing w:after="0"/>
        <w:ind w:left="0"/>
        <w:jc w:val="both"/>
      </w:pPr>
      <w:r>
        <w:rPr>
          <w:rFonts w:ascii="Times New Roman"/>
          <w:b w:val="false"/>
          <w:i w:val="false"/>
          <w:color w:val="000000"/>
          <w:sz w:val="28"/>
        </w:rPr>
        <w:t xml:space="preserve">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 </w:t>
      </w:r>
    </w:p>
    <w:bookmarkEnd w:id="280"/>
    <w:bookmarkStart w:name="z283" w:id="281"/>
    <w:p>
      <w:pPr>
        <w:spacing w:after="0"/>
        <w:ind w:left="0"/>
        <w:jc w:val="both"/>
      </w:pPr>
      <w:r>
        <w:rPr>
          <w:rFonts w:ascii="Times New Roman"/>
          <w:b w:val="false"/>
          <w:i w:val="false"/>
          <w:color w:val="000000"/>
          <w:sz w:val="28"/>
        </w:rPr>
        <w:t xml:space="preserve">
      Адамдарды актімен таныстыру қол қойғызып жүргізіледі.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 </w:t>
      </w:r>
    </w:p>
    <w:bookmarkEnd w:id="281"/>
    <w:bookmarkStart w:name="z284" w:id="282"/>
    <w:p>
      <w:pPr>
        <w:spacing w:after="0"/>
        <w:ind w:left="0"/>
        <w:jc w:val="left"/>
      </w:pPr>
      <w:r>
        <w:rPr>
          <w:rFonts w:ascii="Times New Roman"/>
          <w:b/>
          <w:i w:val="false"/>
          <w:color w:val="000000"/>
        </w:rPr>
        <w:t xml:space="preserve"> 6-параграф. Анықтаманы дайындау және ресімдеу тәртібі</w:t>
      </w:r>
    </w:p>
    <w:bookmarkEnd w:id="282"/>
    <w:bookmarkStart w:name="z285" w:id="283"/>
    <w:p>
      <w:pPr>
        <w:spacing w:after="0"/>
        <w:ind w:left="0"/>
        <w:jc w:val="both"/>
      </w:pPr>
      <w:r>
        <w:rPr>
          <w:rFonts w:ascii="Times New Roman"/>
          <w:b w:val="false"/>
          <w:i w:val="false"/>
          <w:color w:val="000000"/>
          <w:sz w:val="28"/>
        </w:rPr>
        <w:t xml:space="preserve">
      49.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 </w:t>
      </w:r>
    </w:p>
    <w:bookmarkEnd w:id="283"/>
    <w:bookmarkStart w:name="z286" w:id="284"/>
    <w:p>
      <w:pPr>
        <w:spacing w:after="0"/>
        <w:ind w:left="0"/>
        <w:jc w:val="both"/>
      </w:pPr>
      <w:r>
        <w:rPr>
          <w:rFonts w:ascii="Times New Roman"/>
          <w:b w:val="false"/>
          <w:i w:val="false"/>
          <w:color w:val="000000"/>
          <w:sz w:val="28"/>
        </w:rPr>
        <w:t xml:space="preserve">
      Анықтама осы Қағидаларға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11-қосымшаларға</w:t>
      </w:r>
      <w:r>
        <w:rPr>
          <w:rFonts w:ascii="Times New Roman"/>
          <w:b w:val="false"/>
          <w:i w:val="false"/>
          <w:color w:val="000000"/>
          <w:sz w:val="28"/>
        </w:rPr>
        <w:t xml:space="preserve"> сәйкес нысандар бойынша ресімделеді: </w:t>
      </w:r>
    </w:p>
    <w:bookmarkEnd w:id="284"/>
    <w:bookmarkStart w:name="z287" w:id="285"/>
    <w:p>
      <w:pPr>
        <w:spacing w:after="0"/>
        <w:ind w:left="0"/>
        <w:jc w:val="both"/>
      </w:pPr>
      <w:r>
        <w:rPr>
          <w:rFonts w:ascii="Times New Roman"/>
          <w:b w:val="false"/>
          <w:i w:val="false"/>
          <w:color w:val="000000"/>
          <w:sz w:val="28"/>
        </w:rPr>
        <w:t xml:space="preserve">
      Анықтаманың деректемелері: </w:t>
      </w:r>
    </w:p>
    <w:bookmarkEnd w:id="285"/>
    <w:bookmarkStart w:name="z288" w:id="286"/>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86"/>
    <w:bookmarkStart w:name="z289" w:id="287"/>
    <w:p>
      <w:pPr>
        <w:spacing w:after="0"/>
        <w:ind w:left="0"/>
        <w:jc w:val="both"/>
      </w:pPr>
      <w:r>
        <w:rPr>
          <w:rFonts w:ascii="Times New Roman"/>
          <w:b w:val="false"/>
          <w:i w:val="false"/>
          <w:color w:val="000000"/>
          <w:sz w:val="28"/>
        </w:rPr>
        <w:t xml:space="preserve">
      2) ұйымның ресми атауы; </w:t>
      </w:r>
    </w:p>
    <w:bookmarkEnd w:id="287"/>
    <w:bookmarkStart w:name="z290" w:id="288"/>
    <w:p>
      <w:pPr>
        <w:spacing w:after="0"/>
        <w:ind w:left="0"/>
        <w:jc w:val="both"/>
      </w:pPr>
      <w:r>
        <w:rPr>
          <w:rFonts w:ascii="Times New Roman"/>
          <w:b w:val="false"/>
          <w:i w:val="false"/>
          <w:color w:val="000000"/>
          <w:sz w:val="28"/>
        </w:rPr>
        <w:t xml:space="preserve">
      3) құжат түрінің атауы; </w:t>
      </w:r>
    </w:p>
    <w:bookmarkEnd w:id="288"/>
    <w:bookmarkStart w:name="z291" w:id="289"/>
    <w:p>
      <w:pPr>
        <w:spacing w:after="0"/>
        <w:ind w:left="0"/>
        <w:jc w:val="both"/>
      </w:pPr>
      <w:r>
        <w:rPr>
          <w:rFonts w:ascii="Times New Roman"/>
          <w:b w:val="false"/>
          <w:i w:val="false"/>
          <w:color w:val="000000"/>
          <w:sz w:val="28"/>
        </w:rPr>
        <w:t xml:space="preserve">
      4) датасы; </w:t>
      </w:r>
    </w:p>
    <w:bookmarkEnd w:id="289"/>
    <w:bookmarkStart w:name="z292" w:id="290"/>
    <w:p>
      <w:pPr>
        <w:spacing w:after="0"/>
        <w:ind w:left="0"/>
        <w:jc w:val="both"/>
      </w:pPr>
      <w:r>
        <w:rPr>
          <w:rFonts w:ascii="Times New Roman"/>
          <w:b w:val="false"/>
          <w:i w:val="false"/>
          <w:color w:val="000000"/>
          <w:sz w:val="28"/>
        </w:rPr>
        <w:t xml:space="preserve">
      5) анықтаманың тіркеу нөмірі (индексі); </w:t>
      </w:r>
    </w:p>
    <w:bookmarkEnd w:id="290"/>
    <w:bookmarkStart w:name="z293" w:id="291"/>
    <w:p>
      <w:pPr>
        <w:spacing w:after="0"/>
        <w:ind w:left="0"/>
        <w:jc w:val="both"/>
      </w:pPr>
      <w:r>
        <w:rPr>
          <w:rFonts w:ascii="Times New Roman"/>
          <w:b w:val="false"/>
          <w:i w:val="false"/>
          <w:color w:val="000000"/>
          <w:sz w:val="28"/>
        </w:rPr>
        <w:t xml:space="preserve">
      6) шығарылған жері; </w:t>
      </w:r>
    </w:p>
    <w:bookmarkEnd w:id="291"/>
    <w:bookmarkStart w:name="z294" w:id="292"/>
    <w:p>
      <w:pPr>
        <w:spacing w:after="0"/>
        <w:ind w:left="0"/>
        <w:jc w:val="both"/>
      </w:pPr>
      <w:r>
        <w:rPr>
          <w:rFonts w:ascii="Times New Roman"/>
          <w:b w:val="false"/>
          <w:i w:val="false"/>
          <w:color w:val="000000"/>
          <w:sz w:val="28"/>
        </w:rPr>
        <w:t xml:space="preserve">
      7) адресат; </w:t>
      </w:r>
    </w:p>
    <w:bookmarkEnd w:id="292"/>
    <w:bookmarkStart w:name="z295" w:id="293"/>
    <w:p>
      <w:pPr>
        <w:spacing w:after="0"/>
        <w:ind w:left="0"/>
        <w:jc w:val="both"/>
      </w:pPr>
      <w:r>
        <w:rPr>
          <w:rFonts w:ascii="Times New Roman"/>
          <w:b w:val="false"/>
          <w:i w:val="false"/>
          <w:color w:val="000000"/>
          <w:sz w:val="28"/>
        </w:rPr>
        <w:t xml:space="preserve">
      8) мәтіннің тақырыбы; </w:t>
      </w:r>
    </w:p>
    <w:bookmarkEnd w:id="293"/>
    <w:bookmarkStart w:name="z296" w:id="294"/>
    <w:p>
      <w:pPr>
        <w:spacing w:after="0"/>
        <w:ind w:left="0"/>
        <w:jc w:val="both"/>
      </w:pPr>
      <w:r>
        <w:rPr>
          <w:rFonts w:ascii="Times New Roman"/>
          <w:b w:val="false"/>
          <w:i w:val="false"/>
          <w:color w:val="000000"/>
          <w:sz w:val="28"/>
        </w:rPr>
        <w:t>
      9) мәтіні;</w:t>
      </w:r>
    </w:p>
    <w:bookmarkEnd w:id="294"/>
    <w:bookmarkStart w:name="z297" w:id="295"/>
    <w:p>
      <w:pPr>
        <w:spacing w:after="0"/>
        <w:ind w:left="0"/>
        <w:jc w:val="both"/>
      </w:pPr>
      <w:r>
        <w:rPr>
          <w:rFonts w:ascii="Times New Roman"/>
          <w:b w:val="false"/>
          <w:i w:val="false"/>
          <w:color w:val="000000"/>
          <w:sz w:val="28"/>
        </w:rPr>
        <w:t>
      10) қолы;</w:t>
      </w:r>
    </w:p>
    <w:bookmarkEnd w:id="295"/>
    <w:bookmarkStart w:name="z298" w:id="296"/>
    <w:p>
      <w:pPr>
        <w:spacing w:after="0"/>
        <w:ind w:left="0"/>
        <w:jc w:val="both"/>
      </w:pPr>
      <w:r>
        <w:rPr>
          <w:rFonts w:ascii="Times New Roman"/>
          <w:b w:val="false"/>
          <w:i w:val="false"/>
          <w:color w:val="000000"/>
          <w:sz w:val="28"/>
        </w:rPr>
        <w:t>
      11) келісу туралы белгі (қажет болған жағдайда);</w:t>
      </w:r>
    </w:p>
    <w:bookmarkEnd w:id="296"/>
    <w:bookmarkStart w:name="z299" w:id="297"/>
    <w:p>
      <w:pPr>
        <w:spacing w:after="0"/>
        <w:ind w:left="0"/>
        <w:jc w:val="both"/>
      </w:pPr>
      <w:r>
        <w:rPr>
          <w:rFonts w:ascii="Times New Roman"/>
          <w:b w:val="false"/>
          <w:i w:val="false"/>
          <w:color w:val="000000"/>
          <w:sz w:val="28"/>
        </w:rPr>
        <w:t xml:space="preserve">
      12) мөртабан бедері (бар болса); </w:t>
      </w:r>
    </w:p>
    <w:bookmarkEnd w:id="297"/>
    <w:bookmarkStart w:name="z300" w:id="298"/>
    <w:p>
      <w:pPr>
        <w:spacing w:after="0"/>
        <w:ind w:left="0"/>
        <w:jc w:val="both"/>
      </w:pPr>
      <w:r>
        <w:rPr>
          <w:rFonts w:ascii="Times New Roman"/>
          <w:b w:val="false"/>
          <w:i w:val="false"/>
          <w:color w:val="000000"/>
          <w:sz w:val="28"/>
        </w:rPr>
        <w:t xml:space="preserve">
      13) орындаушы туралы белгі болып табылады. </w:t>
      </w:r>
    </w:p>
    <w:bookmarkEnd w:id="298"/>
    <w:bookmarkStart w:name="z301" w:id="299"/>
    <w:p>
      <w:pPr>
        <w:spacing w:after="0"/>
        <w:ind w:left="0"/>
        <w:jc w:val="both"/>
      </w:pPr>
      <w:r>
        <w:rPr>
          <w:rFonts w:ascii="Times New Roman"/>
          <w:b w:val="false"/>
          <w:i w:val="false"/>
          <w:color w:val="000000"/>
          <w:sz w:val="28"/>
        </w:rPr>
        <w:t xml:space="preserve">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 </w:t>
      </w:r>
    </w:p>
    <w:bookmarkEnd w:id="299"/>
    <w:bookmarkStart w:name="z302" w:id="300"/>
    <w:p>
      <w:pPr>
        <w:spacing w:after="0"/>
        <w:ind w:left="0"/>
        <w:jc w:val="both"/>
      </w:pPr>
      <w:r>
        <w:rPr>
          <w:rFonts w:ascii="Times New Roman"/>
          <w:b w:val="false"/>
          <w:i w:val="false"/>
          <w:color w:val="000000"/>
          <w:sz w:val="28"/>
        </w:rPr>
        <w:t xml:space="preserve">
      Мұндай анықтаманың мәтінінде "осы анықтама", "расында тұрады (оқиды, жұмыс істейді)" деген орамдар пайдаланылмайды. </w:t>
      </w:r>
    </w:p>
    <w:bookmarkEnd w:id="300"/>
    <w:bookmarkStart w:name="z303" w:id="301"/>
    <w:p>
      <w:pPr>
        <w:spacing w:after="0"/>
        <w:ind w:left="0"/>
        <w:jc w:val="both"/>
      </w:pPr>
      <w:r>
        <w:rPr>
          <w:rFonts w:ascii="Times New Roman"/>
          <w:b w:val="false"/>
          <w:i w:val="false"/>
          <w:color w:val="000000"/>
          <w:sz w:val="28"/>
        </w:rPr>
        <w:t xml:space="preserve">
      Анықтамаға орындаушы қол қойған жағдайда, "орындаушы туралы белгі" деген деректеме көрсетілмейді. </w:t>
      </w:r>
    </w:p>
    <w:bookmarkEnd w:id="301"/>
    <w:bookmarkStart w:name="z304" w:id="302"/>
    <w:p>
      <w:pPr>
        <w:spacing w:after="0"/>
        <w:ind w:left="0"/>
        <w:jc w:val="left"/>
      </w:pPr>
      <w:r>
        <w:rPr>
          <w:rFonts w:ascii="Times New Roman"/>
          <w:b/>
          <w:i w:val="false"/>
          <w:color w:val="000000"/>
        </w:rPr>
        <w:t xml:space="preserve"> 7-параграф. Хатты дайындау және ресімдеу тәртібі</w:t>
      </w:r>
    </w:p>
    <w:bookmarkEnd w:id="302"/>
    <w:bookmarkStart w:name="z305" w:id="303"/>
    <w:p>
      <w:pPr>
        <w:spacing w:after="0"/>
        <w:ind w:left="0"/>
        <w:jc w:val="both"/>
      </w:pPr>
      <w:r>
        <w:rPr>
          <w:rFonts w:ascii="Times New Roman"/>
          <w:b w:val="false"/>
          <w:i w:val="false"/>
          <w:color w:val="000000"/>
          <w:sz w:val="28"/>
        </w:rPr>
        <w:t xml:space="preserve">
      50. Хат ұйымның бланкісінде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ресімделеді және мынадай деректемелерді қамтиды: </w:t>
      </w:r>
    </w:p>
    <w:bookmarkEnd w:id="303"/>
    <w:bookmarkStart w:name="z306" w:id="304"/>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304"/>
    <w:bookmarkStart w:name="z307" w:id="305"/>
    <w:p>
      <w:pPr>
        <w:spacing w:after="0"/>
        <w:ind w:left="0"/>
        <w:jc w:val="both"/>
      </w:pPr>
      <w:r>
        <w:rPr>
          <w:rFonts w:ascii="Times New Roman"/>
          <w:b w:val="false"/>
          <w:i w:val="false"/>
          <w:color w:val="000000"/>
          <w:sz w:val="28"/>
        </w:rPr>
        <w:t xml:space="preserve">
      2) ұйымның ресми атауы; </w:t>
      </w:r>
    </w:p>
    <w:bookmarkEnd w:id="305"/>
    <w:bookmarkStart w:name="z308" w:id="306"/>
    <w:p>
      <w:pPr>
        <w:spacing w:after="0"/>
        <w:ind w:left="0"/>
        <w:jc w:val="both"/>
      </w:pPr>
      <w:r>
        <w:rPr>
          <w:rFonts w:ascii="Times New Roman"/>
          <w:b w:val="false"/>
          <w:i w:val="false"/>
          <w:color w:val="000000"/>
          <w:sz w:val="28"/>
        </w:rPr>
        <w:t xml:space="preserve">
      3) датасы; </w:t>
      </w:r>
    </w:p>
    <w:bookmarkEnd w:id="306"/>
    <w:bookmarkStart w:name="z309" w:id="307"/>
    <w:p>
      <w:pPr>
        <w:spacing w:after="0"/>
        <w:ind w:left="0"/>
        <w:jc w:val="both"/>
      </w:pPr>
      <w:r>
        <w:rPr>
          <w:rFonts w:ascii="Times New Roman"/>
          <w:b w:val="false"/>
          <w:i w:val="false"/>
          <w:color w:val="000000"/>
          <w:sz w:val="28"/>
        </w:rPr>
        <w:t>
      4) хаттың шығыс тіркеу нөмірі (индексі);</w:t>
      </w:r>
    </w:p>
    <w:bookmarkEnd w:id="307"/>
    <w:bookmarkStart w:name="z310" w:id="308"/>
    <w:p>
      <w:pPr>
        <w:spacing w:after="0"/>
        <w:ind w:left="0"/>
        <w:jc w:val="both"/>
      </w:pPr>
      <w:r>
        <w:rPr>
          <w:rFonts w:ascii="Times New Roman"/>
          <w:b w:val="false"/>
          <w:i w:val="false"/>
          <w:color w:val="000000"/>
          <w:sz w:val="28"/>
        </w:rPr>
        <w:t>
      5) шығыс хаттың тіркеу нөміріне және датасына (егер жауап болса) сілтеме;</w:t>
      </w:r>
    </w:p>
    <w:bookmarkEnd w:id="308"/>
    <w:bookmarkStart w:name="z311" w:id="309"/>
    <w:p>
      <w:pPr>
        <w:spacing w:after="0"/>
        <w:ind w:left="0"/>
        <w:jc w:val="both"/>
      </w:pPr>
      <w:r>
        <w:rPr>
          <w:rFonts w:ascii="Times New Roman"/>
          <w:b w:val="false"/>
          <w:i w:val="false"/>
          <w:color w:val="000000"/>
          <w:sz w:val="28"/>
        </w:rPr>
        <w:t>
      6) адресат;</w:t>
      </w:r>
    </w:p>
    <w:bookmarkEnd w:id="309"/>
    <w:bookmarkStart w:name="z312" w:id="310"/>
    <w:p>
      <w:pPr>
        <w:spacing w:after="0"/>
        <w:ind w:left="0"/>
        <w:jc w:val="both"/>
      </w:pPr>
      <w:r>
        <w:rPr>
          <w:rFonts w:ascii="Times New Roman"/>
          <w:b w:val="false"/>
          <w:i w:val="false"/>
          <w:color w:val="000000"/>
          <w:sz w:val="28"/>
        </w:rPr>
        <w:t>
      7) мәтіннің тақырыбы;</w:t>
      </w:r>
    </w:p>
    <w:bookmarkEnd w:id="310"/>
    <w:bookmarkStart w:name="z313" w:id="311"/>
    <w:p>
      <w:pPr>
        <w:spacing w:after="0"/>
        <w:ind w:left="0"/>
        <w:jc w:val="both"/>
      </w:pPr>
      <w:r>
        <w:rPr>
          <w:rFonts w:ascii="Times New Roman"/>
          <w:b w:val="false"/>
          <w:i w:val="false"/>
          <w:color w:val="000000"/>
          <w:sz w:val="28"/>
        </w:rPr>
        <w:t>
      8) мәтіні;</w:t>
      </w:r>
    </w:p>
    <w:bookmarkEnd w:id="311"/>
    <w:bookmarkStart w:name="z314" w:id="312"/>
    <w:p>
      <w:pPr>
        <w:spacing w:after="0"/>
        <w:ind w:left="0"/>
        <w:jc w:val="both"/>
      </w:pPr>
      <w:r>
        <w:rPr>
          <w:rFonts w:ascii="Times New Roman"/>
          <w:b w:val="false"/>
          <w:i w:val="false"/>
          <w:color w:val="000000"/>
          <w:sz w:val="28"/>
        </w:rPr>
        <w:t xml:space="preserve">
      9) қосымшаның болуы туралы белгі; </w:t>
      </w:r>
    </w:p>
    <w:bookmarkEnd w:id="312"/>
    <w:bookmarkStart w:name="z315" w:id="313"/>
    <w:p>
      <w:pPr>
        <w:spacing w:after="0"/>
        <w:ind w:left="0"/>
        <w:jc w:val="both"/>
      </w:pPr>
      <w:r>
        <w:rPr>
          <w:rFonts w:ascii="Times New Roman"/>
          <w:b w:val="false"/>
          <w:i w:val="false"/>
          <w:color w:val="000000"/>
          <w:sz w:val="28"/>
        </w:rPr>
        <w:t>
      10) қолы;</w:t>
      </w:r>
    </w:p>
    <w:bookmarkEnd w:id="313"/>
    <w:bookmarkStart w:name="z316" w:id="314"/>
    <w:p>
      <w:pPr>
        <w:spacing w:after="0"/>
        <w:ind w:left="0"/>
        <w:jc w:val="both"/>
      </w:pPr>
      <w:r>
        <w:rPr>
          <w:rFonts w:ascii="Times New Roman"/>
          <w:b w:val="false"/>
          <w:i w:val="false"/>
          <w:color w:val="000000"/>
          <w:sz w:val="28"/>
        </w:rPr>
        <w:t>
      11) келісу туралы белгі (қажет болған жағдайда);</w:t>
      </w:r>
    </w:p>
    <w:bookmarkEnd w:id="314"/>
    <w:bookmarkStart w:name="z317" w:id="315"/>
    <w:p>
      <w:pPr>
        <w:spacing w:after="0"/>
        <w:ind w:left="0"/>
        <w:jc w:val="both"/>
      </w:pPr>
      <w:r>
        <w:rPr>
          <w:rFonts w:ascii="Times New Roman"/>
          <w:b w:val="false"/>
          <w:i w:val="false"/>
          <w:color w:val="000000"/>
          <w:sz w:val="28"/>
        </w:rPr>
        <w:t xml:space="preserve">
      12) орындаушы туралы белгі болып табылады. </w:t>
      </w:r>
    </w:p>
    <w:bookmarkEnd w:id="315"/>
    <w:bookmarkStart w:name="z318" w:id="316"/>
    <w:p>
      <w:pPr>
        <w:spacing w:after="0"/>
        <w:ind w:left="0"/>
        <w:jc w:val="both"/>
      </w:pPr>
      <w:r>
        <w:rPr>
          <w:rFonts w:ascii="Times New Roman"/>
          <w:b w:val="false"/>
          <w:i w:val="false"/>
          <w:color w:val="000000"/>
          <w:sz w:val="28"/>
        </w:rPr>
        <w:t>
      Бір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bookmarkEnd w:id="316"/>
    <w:bookmarkStart w:name="z319" w:id="317"/>
    <w:p>
      <w:pPr>
        <w:spacing w:after="0"/>
        <w:ind w:left="0"/>
        <w:jc w:val="both"/>
      </w:pPr>
      <w:r>
        <w:rPr>
          <w:rFonts w:ascii="Times New Roman"/>
          <w:b w:val="false"/>
          <w:i w:val="false"/>
          <w:color w:val="000000"/>
          <w:sz w:val="28"/>
        </w:rPr>
        <w:t xml:space="preserve">
      Хатты келісу туралы белгі хаттың қалатын көшірмесіне қойылады. </w:t>
      </w:r>
    </w:p>
    <w:bookmarkEnd w:id="317"/>
    <w:bookmarkStart w:name="z320" w:id="318"/>
    <w:p>
      <w:pPr>
        <w:spacing w:after="0"/>
        <w:ind w:left="0"/>
        <w:jc w:val="both"/>
      </w:pPr>
      <w:r>
        <w:rPr>
          <w:rFonts w:ascii="Times New Roman"/>
          <w:b w:val="false"/>
          <w:i w:val="false"/>
          <w:color w:val="000000"/>
          <w:sz w:val="28"/>
        </w:rPr>
        <w:t>
      Хаттың мәтіні бір немесе екі мағыналық бөліктен тұрады. Бір бөліктен тұратын хат – бұл түсіндірмесі жоқ өтініш, кіріспесіз ескертпе, негізсіз хабарламалар.</w:t>
      </w:r>
    </w:p>
    <w:bookmarkEnd w:id="318"/>
    <w:bookmarkStart w:name="z321" w:id="319"/>
    <w:p>
      <w:pPr>
        <w:spacing w:after="0"/>
        <w:ind w:left="0"/>
        <w:jc w:val="both"/>
      </w:pPr>
      <w:r>
        <w:rPr>
          <w:rFonts w:ascii="Times New Roman"/>
          <w:b w:val="false"/>
          <w:i w:val="false"/>
          <w:color w:val="000000"/>
          <w:sz w:val="28"/>
        </w:rPr>
        <w:t xml:space="preserve">
      Егер хаттың мәтіні айқындаушы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екінші бөлікте тұжырымдар, ұсыныстар, өтініштер, шешімдер орналастырылады. </w:t>
      </w:r>
    </w:p>
    <w:bookmarkEnd w:id="319"/>
    <w:bookmarkStart w:name="z322" w:id="320"/>
    <w:p>
      <w:pPr>
        <w:spacing w:after="0"/>
        <w:ind w:left="0"/>
        <w:jc w:val="both"/>
      </w:pPr>
      <w:r>
        <w:rPr>
          <w:rFonts w:ascii="Times New Roman"/>
          <w:b w:val="false"/>
          <w:i w:val="false"/>
          <w:color w:val="000000"/>
          <w:sz w:val="28"/>
        </w:rPr>
        <w:t xml:space="preserve">
      Мәтіннің кері құрылымы (қорытынды – констатация) бас тарту хаттарында болуы мүмкін. </w:t>
      </w:r>
    </w:p>
    <w:bookmarkEnd w:id="320"/>
    <w:bookmarkStart w:name="z323" w:id="321"/>
    <w:p>
      <w:pPr>
        <w:spacing w:after="0"/>
        <w:ind w:left="0"/>
        <w:jc w:val="both"/>
      </w:pPr>
      <w:r>
        <w:rPr>
          <w:rFonts w:ascii="Times New Roman"/>
          <w:b w:val="false"/>
          <w:i w:val="false"/>
          <w:color w:val="000000"/>
          <w:sz w:val="28"/>
        </w:rPr>
        <w:t xml:space="preserve">
      Хаттарда баяндаудың мынадай нысандары пайдаланылады: </w:t>
      </w:r>
    </w:p>
    <w:bookmarkEnd w:id="321"/>
    <w:bookmarkStart w:name="z324" w:id="322"/>
    <w:p>
      <w:pPr>
        <w:spacing w:after="0"/>
        <w:ind w:left="0"/>
        <w:jc w:val="both"/>
      </w:pPr>
      <w:r>
        <w:rPr>
          <w:rFonts w:ascii="Times New Roman"/>
          <w:b w:val="false"/>
          <w:i w:val="false"/>
          <w:color w:val="000000"/>
          <w:sz w:val="28"/>
        </w:rPr>
        <w:t>
      1) көпше түрдегі бірінші жақтан (мысалы, "ұсынуды сұраймыз", "Сіздерге .... жіберіп отырмыз");</w:t>
      </w:r>
    </w:p>
    <w:bookmarkEnd w:id="322"/>
    <w:bookmarkStart w:name="z325" w:id="323"/>
    <w:p>
      <w:pPr>
        <w:spacing w:after="0"/>
        <w:ind w:left="0"/>
        <w:jc w:val="both"/>
      </w:pPr>
      <w:r>
        <w:rPr>
          <w:rFonts w:ascii="Times New Roman"/>
          <w:b w:val="false"/>
          <w:i w:val="false"/>
          <w:color w:val="000000"/>
          <w:sz w:val="28"/>
        </w:rPr>
        <w:t xml:space="preserve">
      2) жекеше түрдегі бірінші жақтан (мысалы, "жіберуді сұраймын", "қажет деп санаймын"); </w:t>
      </w:r>
    </w:p>
    <w:bookmarkEnd w:id="323"/>
    <w:bookmarkStart w:name="z326" w:id="324"/>
    <w:p>
      <w:pPr>
        <w:spacing w:after="0"/>
        <w:ind w:left="0"/>
        <w:jc w:val="both"/>
      </w:pPr>
      <w:r>
        <w:rPr>
          <w:rFonts w:ascii="Times New Roman"/>
          <w:b w:val="false"/>
          <w:i w:val="false"/>
          <w:color w:val="000000"/>
          <w:sz w:val="28"/>
        </w:rPr>
        <w:t xml:space="preserve">
      3) жекеше түрдегі үшінші жақтан (мысалы, "министрлік қарсы емес"). </w:t>
      </w:r>
    </w:p>
    <w:bookmarkEnd w:id="324"/>
    <w:bookmarkStart w:name="z327" w:id="325"/>
    <w:p>
      <w:pPr>
        <w:spacing w:after="0"/>
        <w:ind w:left="0"/>
        <w:jc w:val="left"/>
      </w:pPr>
      <w:r>
        <w:rPr>
          <w:rFonts w:ascii="Times New Roman"/>
          <w:b/>
          <w:i w:val="false"/>
          <w:color w:val="000000"/>
        </w:rPr>
        <w:t xml:space="preserve"> 3-тарау. Мемлекеттік және мемлекеттік емес ұйымдарда құжаттаманы басқару, құжат айналымын ұйымдастыру тәртібі</w:t>
      </w:r>
    </w:p>
    <w:bookmarkEnd w:id="325"/>
    <w:bookmarkStart w:name="z328" w:id="326"/>
    <w:p>
      <w:pPr>
        <w:spacing w:after="0"/>
        <w:ind w:left="0"/>
        <w:jc w:val="left"/>
      </w:pPr>
      <w:r>
        <w:rPr>
          <w:rFonts w:ascii="Times New Roman"/>
          <w:b/>
          <w:i w:val="false"/>
          <w:color w:val="000000"/>
        </w:rPr>
        <w:t xml:space="preserve"> 1-параграф. Кіріс құжаттарды өңдеу тәртібі</w:t>
      </w:r>
    </w:p>
    <w:bookmarkEnd w:id="326"/>
    <w:bookmarkStart w:name="z329" w:id="327"/>
    <w:p>
      <w:pPr>
        <w:spacing w:after="0"/>
        <w:ind w:left="0"/>
        <w:jc w:val="both"/>
      </w:pPr>
      <w:r>
        <w:rPr>
          <w:rFonts w:ascii="Times New Roman"/>
          <w:b w:val="false"/>
          <w:i w:val="false"/>
          <w:color w:val="000000"/>
          <w:sz w:val="28"/>
        </w:rPr>
        <w:t>
      51. Ұйымға түсетін құжаттар бастапқы өңдеуден, алдын ала қараудан, тіркеуден, басшылықтың қарауынан өтеді және орындаушыларға жеткізіледі.</w:t>
      </w:r>
    </w:p>
    <w:bookmarkEnd w:id="327"/>
    <w:bookmarkStart w:name="z330" w:id="328"/>
    <w:p>
      <w:pPr>
        <w:spacing w:after="0"/>
        <w:ind w:left="0"/>
        <w:jc w:val="both"/>
      </w:pPr>
      <w:r>
        <w:rPr>
          <w:rFonts w:ascii="Times New Roman"/>
          <w:b w:val="false"/>
          <w:i w:val="false"/>
          <w:color w:val="000000"/>
          <w:sz w:val="28"/>
        </w:rPr>
        <w:t>
      52. Құжаттарды қабылдауды, бастапқы өңдеуді және алдын ала қарауды БҚҚ қызметі орталықтандырып жүзеге асырады.</w:t>
      </w:r>
    </w:p>
    <w:bookmarkEnd w:id="328"/>
    <w:bookmarkStart w:name="z331" w:id="329"/>
    <w:p>
      <w:pPr>
        <w:spacing w:after="0"/>
        <w:ind w:left="0"/>
        <w:jc w:val="both"/>
      </w:pPr>
      <w:r>
        <w:rPr>
          <w:rFonts w:ascii="Times New Roman"/>
          <w:b w:val="false"/>
          <w:i w:val="false"/>
          <w:color w:val="000000"/>
          <w:sz w:val="28"/>
        </w:rPr>
        <w:t>
      53. Кіріс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bookmarkEnd w:id="329"/>
    <w:bookmarkStart w:name="z332" w:id="330"/>
    <w:p>
      <w:pPr>
        <w:spacing w:after="0"/>
        <w:ind w:left="0"/>
        <w:jc w:val="both"/>
      </w:pPr>
      <w:r>
        <w:rPr>
          <w:rFonts w:ascii="Times New Roman"/>
          <w:b w:val="false"/>
          <w:i w:val="false"/>
          <w:color w:val="000000"/>
          <w:sz w:val="28"/>
        </w:rPr>
        <w:t>
      Құжаттың толық 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Бір данасы жөнелтушіге жіберіледі, екіншісі БҚҚ қызметінде қалады, үшіншісі құжатты орындаушыға беріледі.</w:t>
      </w:r>
    </w:p>
    <w:bookmarkEnd w:id="330"/>
    <w:bookmarkStart w:name="z333" w:id="331"/>
    <w:p>
      <w:pPr>
        <w:spacing w:after="0"/>
        <w:ind w:left="0"/>
        <w:jc w:val="both"/>
      </w:pPr>
      <w:r>
        <w:rPr>
          <w:rFonts w:ascii="Times New Roman"/>
          <w:b w:val="false"/>
          <w:i w:val="false"/>
          <w:color w:val="000000"/>
          <w:sz w:val="28"/>
        </w:rPr>
        <w:t xml:space="preserve">
      Конверттер тек олар бойынша жөнелтушінің мекенжайы, құжаттың жөнелтілген және алынған датасы айқындалған жағдайларда, сондай-ақ жеке құжаттар келіп түскен кезде жойылмайды. </w:t>
      </w:r>
    </w:p>
    <w:bookmarkEnd w:id="331"/>
    <w:bookmarkStart w:name="z334" w:id="332"/>
    <w:p>
      <w:pPr>
        <w:spacing w:after="0"/>
        <w:ind w:left="0"/>
        <w:jc w:val="both"/>
      </w:pPr>
      <w:r>
        <w:rPr>
          <w:rFonts w:ascii="Times New Roman"/>
          <w:b w:val="false"/>
          <w:i w:val="false"/>
          <w:color w:val="000000"/>
          <w:sz w:val="28"/>
        </w:rPr>
        <w:t xml:space="preserve">
      "Жеке өзіне" деген белгісі бар конверттер ашылмай мақсаты бойынша беріледі. Қате түскен хат-хабарлар пошта бөлімшесіне қайтарылады. </w:t>
      </w:r>
    </w:p>
    <w:bookmarkEnd w:id="332"/>
    <w:bookmarkStart w:name="z335" w:id="333"/>
    <w:p>
      <w:pPr>
        <w:spacing w:after="0"/>
        <w:ind w:left="0"/>
        <w:jc w:val="both"/>
      </w:pPr>
      <w:r>
        <w:rPr>
          <w:rFonts w:ascii="Times New Roman"/>
          <w:b w:val="false"/>
          <w:i w:val="false"/>
          <w:color w:val="000000"/>
          <w:sz w:val="28"/>
        </w:rPr>
        <w:t xml:space="preserve">
      54. Құжаттарды алдын ала қарау кезінде оларды тіркелетін және тіркелмейтін құжаттарға сұрыптау жүргізіледі. Тіркелмейтін құжаттардың тізбесі БҚҚ қызметінде тіркеуге жатпайтын құжаттардың болжамды тізбесі негізінде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әзірленеді және оны ұйым басшысы бекітеді. </w:t>
      </w:r>
    </w:p>
    <w:bookmarkEnd w:id="333"/>
    <w:bookmarkStart w:name="z336" w:id="334"/>
    <w:p>
      <w:pPr>
        <w:spacing w:after="0"/>
        <w:ind w:left="0"/>
        <w:jc w:val="both"/>
      </w:pPr>
      <w:r>
        <w:rPr>
          <w:rFonts w:ascii="Times New Roman"/>
          <w:b w:val="false"/>
          <w:i w:val="false"/>
          <w:color w:val="000000"/>
          <w:sz w:val="28"/>
        </w:rPr>
        <w:t xml:space="preserve">
      Тіркелмейтін құжаттар ұйымның тиісті құрылымдық бөлімшелеріне беріледі. </w:t>
      </w:r>
    </w:p>
    <w:bookmarkEnd w:id="334"/>
    <w:bookmarkStart w:name="z337" w:id="335"/>
    <w:p>
      <w:pPr>
        <w:spacing w:after="0"/>
        <w:ind w:left="0"/>
        <w:jc w:val="both"/>
      </w:pPr>
      <w:r>
        <w:rPr>
          <w:rFonts w:ascii="Times New Roman"/>
          <w:b w:val="false"/>
          <w:i w:val="false"/>
          <w:color w:val="000000"/>
          <w:sz w:val="28"/>
        </w:rPr>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bookmarkEnd w:id="335"/>
    <w:bookmarkStart w:name="z338" w:id="336"/>
    <w:p>
      <w:pPr>
        <w:spacing w:after="0"/>
        <w:ind w:left="0"/>
        <w:jc w:val="both"/>
      </w:pPr>
      <w:r>
        <w:rPr>
          <w:rFonts w:ascii="Times New Roman"/>
          <w:b w:val="false"/>
          <w:i w:val="false"/>
          <w:color w:val="000000"/>
          <w:sz w:val="28"/>
        </w:rPr>
        <w:t xml:space="preserve">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 </w:t>
      </w:r>
    </w:p>
    <w:bookmarkEnd w:id="336"/>
    <w:bookmarkStart w:name="z339" w:id="337"/>
    <w:p>
      <w:pPr>
        <w:spacing w:after="0"/>
        <w:ind w:left="0"/>
        <w:jc w:val="both"/>
      </w:pPr>
      <w:r>
        <w:rPr>
          <w:rFonts w:ascii="Times New Roman"/>
          <w:b w:val="false"/>
          <w:i w:val="false"/>
          <w:color w:val="000000"/>
          <w:sz w:val="28"/>
        </w:rPr>
        <w:t>
      56. Жеке және заңды тұлғалардың өтініштері ұйымға орталықтандырылып есепке алынады және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bookmarkEnd w:id="337"/>
    <w:bookmarkStart w:name="z340" w:id="338"/>
    <w:p>
      <w:pPr>
        <w:spacing w:after="0"/>
        <w:ind w:left="0"/>
        <w:jc w:val="both"/>
      </w:pPr>
      <w:r>
        <w:rPr>
          <w:rFonts w:ascii="Times New Roman"/>
          <w:b w:val="false"/>
          <w:i w:val="false"/>
          <w:color w:val="000000"/>
          <w:sz w:val="28"/>
        </w:rPr>
        <w:t>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bookmarkEnd w:id="338"/>
    <w:bookmarkStart w:name="z341" w:id="339"/>
    <w:p>
      <w:pPr>
        <w:spacing w:after="0"/>
        <w:ind w:left="0"/>
        <w:jc w:val="both"/>
      </w:pPr>
      <w:r>
        <w:rPr>
          <w:rFonts w:ascii="Times New Roman"/>
          <w:b w:val="false"/>
          <w:i w:val="false"/>
          <w:color w:val="000000"/>
          <w:sz w:val="28"/>
        </w:rPr>
        <w:t xml:space="preserve">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bookmarkEnd w:id="339"/>
    <w:bookmarkStart w:name="z342" w:id="340"/>
    <w:p>
      <w:pPr>
        <w:spacing w:after="0"/>
        <w:ind w:left="0"/>
        <w:jc w:val="both"/>
      </w:pPr>
      <w:r>
        <w:rPr>
          <w:rFonts w:ascii="Times New Roman"/>
          <w:b w:val="false"/>
          <w:i w:val="false"/>
          <w:color w:val="000000"/>
          <w:sz w:val="28"/>
        </w:rPr>
        <w:t xml:space="preserve">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тұрғысынан жүзеге асырылады. </w:t>
      </w:r>
    </w:p>
    <w:bookmarkEnd w:id="340"/>
    <w:bookmarkStart w:name="z343" w:id="341"/>
    <w:p>
      <w:pPr>
        <w:spacing w:after="0"/>
        <w:ind w:left="0"/>
        <w:jc w:val="both"/>
      </w:pPr>
      <w:r>
        <w:rPr>
          <w:rFonts w:ascii="Times New Roman"/>
          <w:b w:val="false"/>
          <w:i w:val="false"/>
          <w:color w:val="000000"/>
          <w:sz w:val="28"/>
        </w:rPr>
        <w:t xml:space="preserve">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тұрған ұйымнан, жеке және заңды тұлғалардан түскен құжаттар басшылықтың міндетті қарауына жатады. </w:t>
      </w:r>
    </w:p>
    <w:bookmarkEnd w:id="341"/>
    <w:bookmarkStart w:name="z344" w:id="342"/>
    <w:p>
      <w:pPr>
        <w:spacing w:after="0"/>
        <w:ind w:left="0"/>
        <w:jc w:val="both"/>
      </w:pPr>
      <w:r>
        <w:rPr>
          <w:rFonts w:ascii="Times New Roman"/>
          <w:b w:val="false"/>
          <w:i w:val="false"/>
          <w:color w:val="000000"/>
          <w:sz w:val="28"/>
        </w:rPr>
        <w:t xml:space="preserve">
      60. Ұйым (құрылымдық бөлімше) басшылығы қараған құжаттар БҚҚ қызметіне қайтарылады, онда қарардың мазмұны ТБН-ге енгізіледі, ал құжаттар орындаушыларға қол қойғызып беріледі. </w:t>
      </w:r>
    </w:p>
    <w:bookmarkEnd w:id="342"/>
    <w:bookmarkStart w:name="z345" w:id="343"/>
    <w:p>
      <w:pPr>
        <w:spacing w:after="0"/>
        <w:ind w:left="0"/>
        <w:jc w:val="both"/>
      </w:pPr>
      <w:r>
        <w:rPr>
          <w:rFonts w:ascii="Times New Roman"/>
          <w:b w:val="false"/>
          <w:i w:val="false"/>
          <w:color w:val="000000"/>
          <w:sz w:val="28"/>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беріледі. Түпнұсқасы қарарда бірінші болып көрсетілген орындаушыға беріледі.</w:t>
      </w:r>
    </w:p>
    <w:bookmarkEnd w:id="343"/>
    <w:bookmarkStart w:name="z346" w:id="344"/>
    <w:p>
      <w:pPr>
        <w:spacing w:after="0"/>
        <w:ind w:left="0"/>
        <w:jc w:val="both"/>
      </w:pPr>
      <w:r>
        <w:rPr>
          <w:rFonts w:ascii="Times New Roman"/>
          <w:b w:val="false"/>
          <w:i w:val="false"/>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bookmarkEnd w:id="344"/>
    <w:bookmarkStart w:name="z347" w:id="345"/>
    <w:p>
      <w:pPr>
        <w:spacing w:after="0"/>
        <w:ind w:left="0"/>
        <w:jc w:val="both"/>
      </w:pPr>
      <w:r>
        <w:rPr>
          <w:rFonts w:ascii="Times New Roman"/>
          <w:b w:val="false"/>
          <w:i w:val="false"/>
          <w:color w:val="000000"/>
          <w:sz w:val="28"/>
        </w:rPr>
        <w:t xml:space="preserve">
      Түскен жеделхаттың мәтінін алушы жазып алады (тереді), тіркейді және жедел түрде атына жолданған басшыға береді. </w:t>
      </w:r>
    </w:p>
    <w:bookmarkEnd w:id="345"/>
    <w:bookmarkStart w:name="z348" w:id="346"/>
    <w:p>
      <w:pPr>
        <w:spacing w:after="0"/>
        <w:ind w:left="0"/>
        <w:jc w:val="both"/>
      </w:pPr>
      <w:r>
        <w:rPr>
          <w:rFonts w:ascii="Times New Roman"/>
          <w:b w:val="false"/>
          <w:i w:val="false"/>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bookmarkEnd w:id="346"/>
    <w:bookmarkStart w:name="z349" w:id="347"/>
    <w:p>
      <w:pPr>
        <w:spacing w:after="0"/>
        <w:ind w:left="0"/>
        <w:jc w:val="both"/>
      </w:pPr>
      <w:r>
        <w:rPr>
          <w:rFonts w:ascii="Times New Roman"/>
          <w:b w:val="false"/>
          <w:i w:val="false"/>
          <w:color w:val="000000"/>
          <w:sz w:val="28"/>
        </w:rPr>
        <w:t>
      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bookmarkEnd w:id="347"/>
    <w:bookmarkStart w:name="z350" w:id="348"/>
    <w:p>
      <w:pPr>
        <w:spacing w:after="0"/>
        <w:ind w:left="0"/>
        <w:jc w:val="both"/>
      </w:pPr>
      <w:r>
        <w:rPr>
          <w:rFonts w:ascii="Times New Roman"/>
          <w:b w:val="false"/>
          <w:i w:val="false"/>
          <w:color w:val="000000"/>
          <w:sz w:val="28"/>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жүргізеді.</w:t>
      </w:r>
    </w:p>
    <w:bookmarkEnd w:id="348"/>
    <w:bookmarkStart w:name="z351" w:id="349"/>
    <w:p>
      <w:pPr>
        <w:spacing w:after="0"/>
        <w:ind w:left="0"/>
        <w:jc w:val="both"/>
      </w:pPr>
      <w:r>
        <w:rPr>
          <w:rFonts w:ascii="Times New Roman"/>
          <w:b w:val="false"/>
          <w:i w:val="false"/>
          <w:color w:val="000000"/>
          <w:sz w:val="28"/>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bookmarkEnd w:id="349"/>
    <w:bookmarkStart w:name="z352" w:id="350"/>
    <w:p>
      <w:pPr>
        <w:spacing w:after="0"/>
        <w:ind w:left="0"/>
        <w:jc w:val="both"/>
      </w:pPr>
      <w:r>
        <w:rPr>
          <w:rFonts w:ascii="Times New Roman"/>
          <w:b w:val="false"/>
          <w:i w:val="false"/>
          <w:color w:val="000000"/>
          <w:sz w:val="28"/>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bookmarkEnd w:id="350"/>
    <w:bookmarkStart w:name="z353" w:id="351"/>
    <w:p>
      <w:pPr>
        <w:spacing w:after="0"/>
        <w:ind w:left="0"/>
        <w:jc w:val="both"/>
      </w:pPr>
      <w:r>
        <w:rPr>
          <w:rFonts w:ascii="Times New Roman"/>
          <w:b w:val="false"/>
          <w:i w:val="false"/>
          <w:color w:val="000000"/>
          <w:sz w:val="28"/>
        </w:rPr>
        <w:t>
      64. Электрондық құжатты бастапқы өңдеу мыналарды:</w:t>
      </w:r>
    </w:p>
    <w:bookmarkEnd w:id="351"/>
    <w:bookmarkStart w:name="z354" w:id="352"/>
    <w:p>
      <w:pPr>
        <w:spacing w:after="0"/>
        <w:ind w:left="0"/>
        <w:jc w:val="both"/>
      </w:pPr>
      <w:r>
        <w:rPr>
          <w:rFonts w:ascii="Times New Roman"/>
          <w:b w:val="false"/>
          <w:i w:val="false"/>
          <w:color w:val="000000"/>
          <w:sz w:val="28"/>
        </w:rPr>
        <w:t>
      1) электрондық цифрлық қолтаңбаны және пайдаланыла отырып электрондық құжат куәландырылған электрондық цифрлық қолтаңбаның ашық кілтін тіркеу куәліктерінің жарамдылығын;</w:t>
      </w:r>
    </w:p>
    <w:bookmarkEnd w:id="352"/>
    <w:bookmarkStart w:name="z355" w:id="353"/>
    <w:p>
      <w:pPr>
        <w:spacing w:after="0"/>
        <w:ind w:left="0"/>
        <w:jc w:val="both"/>
      </w:pPr>
      <w:r>
        <w:rPr>
          <w:rFonts w:ascii="Times New Roman"/>
          <w:b w:val="false"/>
          <w:i w:val="false"/>
          <w:color w:val="000000"/>
          <w:sz w:val="28"/>
        </w:rPr>
        <w:t>
      2) электрондық құжаттың барлық деректемелерін;</w:t>
      </w:r>
    </w:p>
    <w:bookmarkEnd w:id="353"/>
    <w:bookmarkStart w:name="z356" w:id="354"/>
    <w:p>
      <w:pPr>
        <w:spacing w:after="0"/>
        <w:ind w:left="0"/>
        <w:jc w:val="both"/>
      </w:pPr>
      <w:r>
        <w:rPr>
          <w:rFonts w:ascii="Times New Roman"/>
          <w:b w:val="false"/>
          <w:i w:val="false"/>
          <w:color w:val="000000"/>
          <w:sz w:val="28"/>
        </w:rPr>
        <w:t>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bookmarkEnd w:id="354"/>
    <w:bookmarkStart w:name="z357" w:id="355"/>
    <w:p>
      <w:pPr>
        <w:spacing w:after="0"/>
        <w:ind w:left="0"/>
        <w:jc w:val="both"/>
      </w:pPr>
      <w:r>
        <w:rPr>
          <w:rFonts w:ascii="Times New Roman"/>
          <w:b w:val="false"/>
          <w:i w:val="false"/>
          <w:color w:val="000000"/>
          <w:sz w:val="28"/>
        </w:rPr>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bookmarkEnd w:id="355"/>
    <w:bookmarkStart w:name="z358" w:id="356"/>
    <w:p>
      <w:pPr>
        <w:spacing w:after="0"/>
        <w:ind w:left="0"/>
        <w:jc w:val="both"/>
      </w:pPr>
      <w:r>
        <w:rPr>
          <w:rFonts w:ascii="Times New Roman"/>
          <w:b w:val="false"/>
          <w:i w:val="false"/>
          <w:color w:val="000000"/>
          <w:sz w:val="28"/>
        </w:rPr>
        <w:t>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bookmarkEnd w:id="356"/>
    <w:bookmarkStart w:name="z359" w:id="357"/>
    <w:p>
      <w:pPr>
        <w:spacing w:after="0"/>
        <w:ind w:left="0"/>
        <w:jc w:val="both"/>
      </w:pPr>
      <w:r>
        <w:rPr>
          <w:rFonts w:ascii="Times New Roman"/>
          <w:b w:val="false"/>
          <w:i w:val="false"/>
          <w:color w:val="000000"/>
          <w:sz w:val="28"/>
        </w:rPr>
        <w:t xml:space="preserve">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bookmarkEnd w:id="357"/>
    <w:bookmarkStart w:name="z360" w:id="358"/>
    <w:p>
      <w:pPr>
        <w:spacing w:after="0"/>
        <w:ind w:left="0"/>
        <w:jc w:val="both"/>
      </w:pPr>
      <w:r>
        <w:rPr>
          <w:rFonts w:ascii="Times New Roman"/>
          <w:b w:val="false"/>
          <w:i w:val="false"/>
          <w:color w:val="000000"/>
          <w:sz w:val="28"/>
        </w:rPr>
        <w:t>
      67. Тек қағаз тасығышта жолданған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bookmarkEnd w:id="358"/>
    <w:bookmarkStart w:name="z361" w:id="359"/>
    <w:p>
      <w:pPr>
        <w:spacing w:after="0"/>
        <w:ind w:left="0"/>
        <w:jc w:val="both"/>
      </w:pPr>
      <w:r>
        <w:rPr>
          <w:rFonts w:ascii="Times New Roman"/>
          <w:b w:val="false"/>
          <w:i w:val="false"/>
          <w:color w:val="000000"/>
          <w:sz w:val="28"/>
        </w:rPr>
        <w:t xml:space="preserve">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әрі – хабарлама-түбіртек) беру арқылы расталады: </w:t>
      </w:r>
    </w:p>
    <w:bookmarkEnd w:id="359"/>
    <w:bookmarkStart w:name="z362" w:id="360"/>
    <w:p>
      <w:pPr>
        <w:spacing w:after="0"/>
        <w:ind w:left="0"/>
        <w:jc w:val="both"/>
      </w:pPr>
      <w:r>
        <w:rPr>
          <w:rFonts w:ascii="Times New Roman"/>
          <w:b w:val="false"/>
          <w:i w:val="false"/>
          <w:color w:val="000000"/>
          <w:sz w:val="28"/>
        </w:rPr>
        <w:t>
      1) хабарлама-түбіртекті жөнелтуші туралы деректер;</w:t>
      </w:r>
    </w:p>
    <w:bookmarkEnd w:id="360"/>
    <w:bookmarkStart w:name="z363" w:id="361"/>
    <w:p>
      <w:pPr>
        <w:spacing w:after="0"/>
        <w:ind w:left="0"/>
        <w:jc w:val="both"/>
      </w:pPr>
      <w:r>
        <w:rPr>
          <w:rFonts w:ascii="Times New Roman"/>
          <w:b w:val="false"/>
          <w:i w:val="false"/>
          <w:color w:val="000000"/>
          <w:sz w:val="28"/>
        </w:rPr>
        <w:t>
      2) электрондық құжатты алу датасы, уақыты;</w:t>
      </w:r>
    </w:p>
    <w:bookmarkEnd w:id="361"/>
    <w:bookmarkStart w:name="z364" w:id="362"/>
    <w:p>
      <w:pPr>
        <w:spacing w:after="0"/>
        <w:ind w:left="0"/>
        <w:jc w:val="both"/>
      </w:pPr>
      <w:r>
        <w:rPr>
          <w:rFonts w:ascii="Times New Roman"/>
          <w:b w:val="false"/>
          <w:i w:val="false"/>
          <w:color w:val="000000"/>
          <w:sz w:val="28"/>
        </w:rPr>
        <w:t>
      3) электрондық құжатты алушының ЭҚЖ-да берілген тіркеу датасы мен тіркеу нөмірі;</w:t>
      </w:r>
    </w:p>
    <w:bookmarkEnd w:id="362"/>
    <w:bookmarkStart w:name="z365" w:id="363"/>
    <w:p>
      <w:pPr>
        <w:spacing w:after="0"/>
        <w:ind w:left="0"/>
        <w:jc w:val="both"/>
      </w:pPr>
      <w:r>
        <w:rPr>
          <w:rFonts w:ascii="Times New Roman"/>
          <w:b w:val="false"/>
          <w:i w:val="false"/>
          <w:color w:val="000000"/>
          <w:sz w:val="28"/>
        </w:rPr>
        <w:t>
      4) алушы мемлекеттік органның (ұйымның) БҚҚ қызметі қызметкерінің электрондық цифрлық қолтаңбасы (электрондық құжат тіркелгеннен кейін);</w:t>
      </w:r>
    </w:p>
    <w:bookmarkEnd w:id="363"/>
    <w:bookmarkStart w:name="z366" w:id="364"/>
    <w:p>
      <w:pPr>
        <w:spacing w:after="0"/>
        <w:ind w:left="0"/>
        <w:jc w:val="both"/>
      </w:pPr>
      <w:r>
        <w:rPr>
          <w:rFonts w:ascii="Times New Roman"/>
          <w:b w:val="false"/>
          <w:i w:val="false"/>
          <w:color w:val="000000"/>
          <w:sz w:val="28"/>
        </w:rPr>
        <w:t>
      5) алушы мемлекеттік органның (ұйымның) жауапты орындаушысы туралы деректер.</w:t>
      </w:r>
    </w:p>
    <w:bookmarkEnd w:id="364"/>
    <w:bookmarkStart w:name="z367" w:id="365"/>
    <w:p>
      <w:pPr>
        <w:spacing w:after="0"/>
        <w:ind w:left="0"/>
        <w:jc w:val="both"/>
      </w:pPr>
      <w:r>
        <w:rPr>
          <w:rFonts w:ascii="Times New Roman"/>
          <w:b w:val="false"/>
          <w:i w:val="false"/>
          <w:color w:val="000000"/>
          <w:sz w:val="28"/>
        </w:rPr>
        <w:t>
      Алушы мемлекеттік орган (ұйым) электрондық құжаттың жауапты орындаушысы туралы деректердің өзектілігі мен дұрыстығын қамтамасыз етеді.</w:t>
      </w:r>
    </w:p>
    <w:bookmarkEnd w:id="365"/>
    <w:bookmarkStart w:name="z368" w:id="366"/>
    <w:p>
      <w:pPr>
        <w:spacing w:after="0"/>
        <w:ind w:left="0"/>
        <w:jc w:val="both"/>
      </w:pPr>
      <w:r>
        <w:rPr>
          <w:rFonts w:ascii="Times New Roman"/>
          <w:b w:val="false"/>
          <w:i w:val="false"/>
          <w:color w:val="000000"/>
          <w:sz w:val="28"/>
        </w:rPr>
        <w:t>
      69. Егер жөнелтуші электрондық құжаттың алынғаны туралы хабарлама-түбіртекті алмаса, электрондық құжат алушыға жеткізілмеген болып саналады.</w:t>
      </w:r>
    </w:p>
    <w:bookmarkEnd w:id="366"/>
    <w:bookmarkStart w:name="z369" w:id="367"/>
    <w:p>
      <w:pPr>
        <w:spacing w:after="0"/>
        <w:ind w:left="0"/>
        <w:jc w:val="both"/>
      </w:pPr>
      <w:r>
        <w:rPr>
          <w:rFonts w:ascii="Times New Roman"/>
          <w:b w:val="false"/>
          <w:i w:val="false"/>
          <w:color w:val="000000"/>
          <w:sz w:val="28"/>
        </w:rPr>
        <w:t>
      70. Егер жөнелтуші электрондық құжатты жөнелткеннен кейін бір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bookmarkEnd w:id="367"/>
    <w:bookmarkStart w:name="z370" w:id="368"/>
    <w:p>
      <w:pPr>
        <w:spacing w:after="0"/>
        <w:ind w:left="0"/>
        <w:jc w:val="both"/>
      </w:pPr>
      <w:r>
        <w:rPr>
          <w:rFonts w:ascii="Times New Roman"/>
          <w:b w:val="false"/>
          <w:i w:val="false"/>
          <w:color w:val="000000"/>
          <w:sz w:val="28"/>
        </w:rPr>
        <w:t>
      Электрондық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bookmarkEnd w:id="368"/>
    <w:bookmarkStart w:name="z371" w:id="369"/>
    <w:p>
      <w:pPr>
        <w:spacing w:after="0"/>
        <w:ind w:left="0"/>
        <w:jc w:val="both"/>
      </w:pPr>
      <w:r>
        <w:rPr>
          <w:rFonts w:ascii="Times New Roman"/>
          <w:b w:val="false"/>
          <w:i w:val="false"/>
          <w:color w:val="000000"/>
          <w:sz w:val="28"/>
        </w:rPr>
        <w:t>
      71. Ұйымның (құрылымдық бөлімшенің) басшылығы қараған құжаттар БҚҚ қызметіне қайтарылады, онда қарарлар мазмұны ТБН-ге және ЭТБК-ге енгізіледі, ал құжаттар орындаушыларға беріледі.</w:t>
      </w:r>
    </w:p>
    <w:bookmarkEnd w:id="369"/>
    <w:bookmarkStart w:name="z372" w:id="370"/>
    <w:p>
      <w:pPr>
        <w:spacing w:after="0"/>
        <w:ind w:left="0"/>
        <w:jc w:val="both"/>
      </w:pPr>
      <w:r>
        <w:rPr>
          <w:rFonts w:ascii="Times New Roman"/>
          <w:b w:val="false"/>
          <w:i w:val="false"/>
          <w:color w:val="000000"/>
          <w:sz w:val="28"/>
        </w:rPr>
        <w:t>
      Орындалуы ведомстволық бағынысты ұйымдарға (ұйымға) және (немесе) бірнеше құрылымдық бөлімшеге жүктелген құжат ТБН-де және ЭТБК-де тиісті белгі жасала отырып, оларға бір мезгілде көшірмелерде беріледі. Түпнұсқасы қарарда бірінші болып көрсетілген орындаушыға беріледі.</w:t>
      </w:r>
    </w:p>
    <w:bookmarkEnd w:id="370"/>
    <w:bookmarkStart w:name="z373" w:id="371"/>
    <w:p>
      <w:pPr>
        <w:spacing w:after="0"/>
        <w:ind w:left="0"/>
        <w:jc w:val="both"/>
      </w:pPr>
      <w:r>
        <w:rPr>
          <w:rFonts w:ascii="Times New Roman"/>
          <w:b w:val="false"/>
          <w:i w:val="false"/>
          <w:color w:val="000000"/>
          <w:sz w:val="28"/>
        </w:rPr>
        <w:t>
      Электрондық құжаттарды орындаушыларға беру ЭҚЖ арқылы жүзеге асырылады.</w:t>
      </w:r>
    </w:p>
    <w:bookmarkEnd w:id="371"/>
    <w:bookmarkStart w:name="z374" w:id="372"/>
    <w:p>
      <w:pPr>
        <w:spacing w:after="0"/>
        <w:ind w:left="0"/>
        <w:jc w:val="both"/>
      </w:pPr>
      <w:r>
        <w:rPr>
          <w:rFonts w:ascii="Times New Roman"/>
          <w:b w:val="false"/>
          <w:i w:val="false"/>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bookmarkEnd w:id="372"/>
    <w:bookmarkStart w:name="z375" w:id="373"/>
    <w:p>
      <w:pPr>
        <w:spacing w:after="0"/>
        <w:ind w:left="0"/>
        <w:jc w:val="both"/>
      </w:pPr>
      <w:r>
        <w:rPr>
          <w:rFonts w:ascii="Times New Roman"/>
          <w:b w:val="false"/>
          <w:i w:val="false"/>
          <w:color w:val="000000"/>
          <w:sz w:val="28"/>
        </w:rPr>
        <w:t xml:space="preserve">
      Түскен жеделхаттың мәтінін алушы жазып алады (тереді), тіркейді және жедел түрде атына жолданған басшыға береді. </w:t>
      </w:r>
    </w:p>
    <w:bookmarkEnd w:id="373"/>
    <w:bookmarkStart w:name="z376" w:id="374"/>
    <w:p>
      <w:pPr>
        <w:spacing w:after="0"/>
        <w:ind w:left="0"/>
        <w:jc w:val="both"/>
      </w:pPr>
      <w:r>
        <w:rPr>
          <w:rFonts w:ascii="Times New Roman"/>
          <w:b w:val="false"/>
          <w:i w:val="false"/>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bookmarkEnd w:id="374"/>
    <w:bookmarkStart w:name="z377" w:id="375"/>
    <w:p>
      <w:pPr>
        <w:spacing w:after="0"/>
        <w:ind w:left="0"/>
        <w:jc w:val="both"/>
      </w:pPr>
      <w:r>
        <w:rPr>
          <w:rFonts w:ascii="Times New Roman"/>
          <w:b w:val="false"/>
          <w:i w:val="false"/>
          <w:color w:val="000000"/>
          <w:sz w:val="28"/>
        </w:rPr>
        <w:t>
      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bookmarkEnd w:id="375"/>
    <w:bookmarkStart w:name="z378" w:id="376"/>
    <w:p>
      <w:pPr>
        <w:spacing w:after="0"/>
        <w:ind w:left="0"/>
        <w:jc w:val="both"/>
      </w:pPr>
      <w:r>
        <w:rPr>
          <w:rFonts w:ascii="Times New Roman"/>
          <w:b w:val="false"/>
          <w:i w:val="false"/>
          <w:color w:val="000000"/>
          <w:sz w:val="28"/>
        </w:rPr>
        <w:t>
      Құжаттағы барлық белгілер мәтіннен бос орындарға орналастырылады.</w:t>
      </w:r>
    </w:p>
    <w:bookmarkEnd w:id="376"/>
    <w:bookmarkStart w:name="z379" w:id="377"/>
    <w:p>
      <w:pPr>
        <w:spacing w:after="0"/>
        <w:ind w:left="0"/>
        <w:jc w:val="left"/>
      </w:pPr>
      <w:r>
        <w:rPr>
          <w:rFonts w:ascii="Times New Roman"/>
          <w:b/>
          <w:i w:val="false"/>
          <w:color w:val="000000"/>
        </w:rPr>
        <w:t xml:space="preserve"> 2-параграф. Шығыс құжаттарды өңдеу тәртібі</w:t>
      </w:r>
    </w:p>
    <w:bookmarkEnd w:id="377"/>
    <w:bookmarkStart w:name="z380" w:id="378"/>
    <w:p>
      <w:pPr>
        <w:spacing w:after="0"/>
        <w:ind w:left="0"/>
        <w:jc w:val="both"/>
      </w:pPr>
      <w:r>
        <w:rPr>
          <w:rFonts w:ascii="Times New Roman"/>
          <w:b w:val="false"/>
          <w:i w:val="false"/>
          <w:color w:val="000000"/>
          <w:sz w:val="28"/>
        </w:rPr>
        <w:t xml:space="preserve">
      73. Шығыс құжаттарды өңдеуді БҚҚ қызметі жүзеге асырады. </w:t>
      </w:r>
    </w:p>
    <w:bookmarkEnd w:id="378"/>
    <w:bookmarkStart w:name="z381" w:id="379"/>
    <w:p>
      <w:pPr>
        <w:spacing w:after="0"/>
        <w:ind w:left="0"/>
        <w:jc w:val="both"/>
      </w:pPr>
      <w:r>
        <w:rPr>
          <w:rFonts w:ascii="Times New Roman"/>
          <w:b w:val="false"/>
          <w:i w:val="false"/>
          <w:color w:val="000000"/>
          <w:sz w:val="28"/>
        </w:rPr>
        <w:t xml:space="preserve">
      Құжаттарды жолдауға қабылдаған кезде БҚҚ қызметі олардың дұрыс ресімделгенін, негізгі құжатта көрсетілген қосымшалардың бар болуын және толықтығын тексереді. Дұрыс ресімделмеген құжаттар орындаушыларға қайтарылады. </w:t>
      </w:r>
    </w:p>
    <w:bookmarkEnd w:id="379"/>
    <w:bookmarkStart w:name="z382" w:id="380"/>
    <w:p>
      <w:pPr>
        <w:spacing w:after="0"/>
        <w:ind w:left="0"/>
        <w:jc w:val="both"/>
      </w:pPr>
      <w:r>
        <w:rPr>
          <w:rFonts w:ascii="Times New Roman"/>
          <w:b w:val="false"/>
          <w:i w:val="false"/>
          <w:color w:val="000000"/>
          <w:sz w:val="28"/>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bookmarkEnd w:id="380"/>
    <w:bookmarkStart w:name="z383" w:id="381"/>
    <w:p>
      <w:pPr>
        <w:spacing w:after="0"/>
        <w:ind w:left="0"/>
        <w:jc w:val="both"/>
      </w:pPr>
      <w:r>
        <w:rPr>
          <w:rFonts w:ascii="Times New Roman"/>
          <w:b w:val="false"/>
          <w:i w:val="false"/>
          <w:color w:val="000000"/>
          <w:sz w:val="28"/>
        </w:rPr>
        <w:t>
      Электрондық құжатқа ЭЦҚ арқылы қол қойылған кезде ЭҚЖ-да автоматты түрде құжаттың тіркеу нөмірі мен датасы беріледі.</w:t>
      </w:r>
    </w:p>
    <w:bookmarkEnd w:id="381"/>
    <w:bookmarkStart w:name="z384" w:id="382"/>
    <w:p>
      <w:pPr>
        <w:spacing w:after="0"/>
        <w:ind w:left="0"/>
        <w:jc w:val="both"/>
      </w:pPr>
      <w:r>
        <w:rPr>
          <w:rFonts w:ascii="Times New Roman"/>
          <w:b w:val="false"/>
          <w:i w:val="false"/>
          <w:color w:val="000000"/>
          <w:sz w:val="28"/>
        </w:rPr>
        <w:t xml:space="preserve">
      75. Орындалған қағаз құжаттардың түпнұсқалары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 </w:t>
      </w:r>
    </w:p>
    <w:bookmarkEnd w:id="382"/>
    <w:bookmarkStart w:name="z385" w:id="383"/>
    <w:p>
      <w:pPr>
        <w:spacing w:after="0"/>
        <w:ind w:left="0"/>
        <w:jc w:val="both"/>
      </w:pPr>
      <w:r>
        <w:rPr>
          <w:rFonts w:ascii="Times New Roman"/>
          <w:b w:val="false"/>
          <w:i w:val="false"/>
          <w:color w:val="000000"/>
          <w:sz w:val="28"/>
        </w:rPr>
        <w:t>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жүргізіледі.</w:t>
      </w:r>
    </w:p>
    <w:bookmarkEnd w:id="383"/>
    <w:bookmarkStart w:name="z386" w:id="384"/>
    <w:p>
      <w:pPr>
        <w:spacing w:after="0"/>
        <w:ind w:left="0"/>
        <w:jc w:val="both"/>
      </w:pPr>
      <w:r>
        <w:rPr>
          <w:rFonts w:ascii="Times New Roman"/>
          <w:b w:val="false"/>
          <w:i w:val="false"/>
          <w:color w:val="000000"/>
          <w:sz w:val="28"/>
        </w:rPr>
        <w:t xml:space="preserve">
      Электрондық құжат мазмұнының қағаз құжаттағы түпнұсқасымен сәйкестігіне жіберуші мемлекеттік орган (ұйым) жауапты болады. </w:t>
      </w:r>
    </w:p>
    <w:bookmarkEnd w:id="384"/>
    <w:bookmarkStart w:name="z387" w:id="385"/>
    <w:p>
      <w:pPr>
        <w:spacing w:after="0"/>
        <w:ind w:left="0"/>
        <w:jc w:val="both"/>
      </w:pPr>
      <w:r>
        <w:rPr>
          <w:rFonts w:ascii="Times New Roman"/>
          <w:b w:val="false"/>
          <w:i w:val="false"/>
          <w:color w:val="000000"/>
          <w:sz w:val="28"/>
        </w:rPr>
        <w:t>
      77. Егер басқа ұйымға жолданған құжат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bookmarkEnd w:id="385"/>
    <w:bookmarkStart w:name="z388" w:id="386"/>
    <w:p>
      <w:pPr>
        <w:spacing w:after="0"/>
        <w:ind w:left="0"/>
        <w:jc w:val="left"/>
      </w:pPr>
      <w:r>
        <w:rPr>
          <w:rFonts w:ascii="Times New Roman"/>
          <w:b/>
          <w:i w:val="false"/>
          <w:color w:val="000000"/>
        </w:rPr>
        <w:t xml:space="preserve"> 3-параграф. Ішкі құжаттардың өту тәртібі</w:t>
      </w:r>
    </w:p>
    <w:bookmarkEnd w:id="386"/>
    <w:bookmarkStart w:name="z389" w:id="387"/>
    <w:p>
      <w:pPr>
        <w:spacing w:after="0"/>
        <w:ind w:left="0"/>
        <w:jc w:val="both"/>
      </w:pPr>
      <w:r>
        <w:rPr>
          <w:rFonts w:ascii="Times New Roman"/>
          <w:b w:val="false"/>
          <w:i w:val="false"/>
          <w:color w:val="000000"/>
          <w:sz w:val="28"/>
        </w:rPr>
        <w:t xml:space="preserve">
      78. Ішкі құжаттардың оларды дайындау мен ресімдеу сатыларында өтуі шығыс құжаттардың өтуіне, орындау сатысында – кіріс құжаттардың өтуіне сәйкес келеді. </w:t>
      </w:r>
    </w:p>
    <w:bookmarkEnd w:id="387"/>
    <w:bookmarkStart w:name="z390" w:id="388"/>
    <w:p>
      <w:pPr>
        <w:spacing w:after="0"/>
        <w:ind w:left="0"/>
        <w:jc w:val="both"/>
      </w:pPr>
      <w:r>
        <w:rPr>
          <w:rFonts w:ascii="Times New Roman"/>
          <w:b w:val="false"/>
          <w:i w:val="false"/>
          <w:color w:val="000000"/>
          <w:sz w:val="28"/>
        </w:rPr>
        <w:t xml:space="preserve">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тиісті белгі жасала отырып беріледі. </w:t>
      </w:r>
    </w:p>
    <w:bookmarkEnd w:id="388"/>
    <w:bookmarkStart w:name="z391" w:id="389"/>
    <w:p>
      <w:pPr>
        <w:spacing w:after="0"/>
        <w:ind w:left="0"/>
        <w:jc w:val="both"/>
      </w:pPr>
      <w:r>
        <w:rPr>
          <w:rFonts w:ascii="Times New Roman"/>
          <w:b w:val="false"/>
          <w:i w:val="false"/>
          <w:color w:val="000000"/>
          <w:sz w:val="28"/>
        </w:rPr>
        <w:t xml:space="preserve">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 </w:t>
      </w:r>
    </w:p>
    <w:bookmarkEnd w:id="389"/>
    <w:bookmarkStart w:name="z392" w:id="390"/>
    <w:p>
      <w:pPr>
        <w:spacing w:after="0"/>
        <w:ind w:left="0"/>
        <w:jc w:val="left"/>
      </w:pPr>
      <w:r>
        <w:rPr>
          <w:rFonts w:ascii="Times New Roman"/>
          <w:b/>
          <w:i w:val="false"/>
          <w:color w:val="000000"/>
        </w:rPr>
        <w:t xml:space="preserve"> 4-параграф. Құжаттарды тіркеу тәртібі</w:t>
      </w:r>
    </w:p>
    <w:bookmarkEnd w:id="390"/>
    <w:bookmarkStart w:name="z393" w:id="391"/>
    <w:p>
      <w:pPr>
        <w:spacing w:after="0"/>
        <w:ind w:left="0"/>
        <w:jc w:val="both"/>
      </w:pPr>
      <w:r>
        <w:rPr>
          <w:rFonts w:ascii="Times New Roman"/>
          <w:b w:val="false"/>
          <w:i w:val="false"/>
          <w:color w:val="000000"/>
          <w:sz w:val="28"/>
        </w:rPr>
        <w:t>
      80. Есепке алуды, орындауды және ақпараттық-анықтамалық мақсатта пайдалануды талап ететін барлық құжаттар тіркелуге тиіс.</w:t>
      </w:r>
    </w:p>
    <w:bookmarkEnd w:id="391"/>
    <w:bookmarkStart w:name="z394" w:id="392"/>
    <w:p>
      <w:pPr>
        <w:spacing w:after="0"/>
        <w:ind w:left="0"/>
        <w:jc w:val="both"/>
      </w:pPr>
      <w:r>
        <w:rPr>
          <w:rFonts w:ascii="Times New Roman"/>
          <w:b w:val="false"/>
          <w:i w:val="false"/>
          <w:color w:val="000000"/>
          <w:sz w:val="28"/>
        </w:rPr>
        <w:t xml:space="preserve">
      81. Құжаттарды тіркеуді БҚҚ қызметі орталықтандырып жүзеге асырады. </w:t>
      </w:r>
    </w:p>
    <w:bookmarkEnd w:id="392"/>
    <w:bookmarkStart w:name="z395" w:id="393"/>
    <w:p>
      <w:pPr>
        <w:spacing w:after="0"/>
        <w:ind w:left="0"/>
        <w:jc w:val="both"/>
      </w:pPr>
      <w:r>
        <w:rPr>
          <w:rFonts w:ascii="Times New Roman"/>
          <w:b w:val="false"/>
          <w:i w:val="false"/>
          <w:color w:val="000000"/>
          <w:sz w:val="28"/>
        </w:rPr>
        <w:t>
      82. Құжаттардың ұйымда жасалған немесе орындалуы, жолдануы, істің қалыптастырылуы аяқталғанға және ұйымның архивіне тапсырылғанға дейінгі қозғалысы құжат айналымын құрайды.</w:t>
      </w:r>
    </w:p>
    <w:bookmarkEnd w:id="393"/>
    <w:bookmarkStart w:name="z396" w:id="394"/>
    <w:p>
      <w:pPr>
        <w:spacing w:after="0"/>
        <w:ind w:left="0"/>
        <w:jc w:val="both"/>
      </w:pPr>
      <w:r>
        <w:rPr>
          <w:rFonts w:ascii="Times New Roman"/>
          <w:b w:val="false"/>
          <w:i w:val="false"/>
          <w:color w:val="000000"/>
          <w:sz w:val="28"/>
        </w:rPr>
        <w:t xml:space="preserve">
      83. Құжат айналымының көлемі бір айдағы, тоқсандағы, жылдағы кіріс, шығыс және ішкі құжаттардың жалпы санымен айқындалады. </w:t>
      </w:r>
    </w:p>
    <w:bookmarkEnd w:id="394"/>
    <w:bookmarkStart w:name="z397" w:id="395"/>
    <w:p>
      <w:pPr>
        <w:spacing w:after="0"/>
        <w:ind w:left="0"/>
        <w:jc w:val="both"/>
      </w:pPr>
      <w:r>
        <w:rPr>
          <w:rFonts w:ascii="Times New Roman"/>
          <w:b w:val="false"/>
          <w:i w:val="false"/>
          <w:color w:val="000000"/>
          <w:sz w:val="28"/>
        </w:rPr>
        <w:t>
      Құжаттар санын есепке алу бірлігі ретінде көшірмелерін есепке алмастан, құжаттың өзі алынады.</w:t>
      </w:r>
    </w:p>
    <w:bookmarkEnd w:id="395"/>
    <w:bookmarkStart w:name="z398" w:id="396"/>
    <w:p>
      <w:pPr>
        <w:spacing w:after="0"/>
        <w:ind w:left="0"/>
        <w:jc w:val="both"/>
      </w:pPr>
      <w:r>
        <w:rPr>
          <w:rFonts w:ascii="Times New Roman"/>
          <w:b w:val="false"/>
          <w:i w:val="false"/>
          <w:color w:val="000000"/>
          <w:sz w:val="28"/>
        </w:rPr>
        <w:t xml:space="preserve">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алмасулар БҚҚ қызметінде тіркеледі, құрылымдық бөлімшелерде аталған құрылымдық бөлімшелерге жолданған құжаттар тіркеледі. </w:t>
      </w:r>
    </w:p>
    <w:bookmarkEnd w:id="396"/>
    <w:bookmarkStart w:name="z399" w:id="397"/>
    <w:p>
      <w:pPr>
        <w:spacing w:after="0"/>
        <w:ind w:left="0"/>
        <w:jc w:val="both"/>
      </w:pPr>
      <w:r>
        <w:rPr>
          <w:rFonts w:ascii="Times New Roman"/>
          <w:b w:val="false"/>
          <w:i w:val="false"/>
          <w:color w:val="000000"/>
          <w:sz w:val="28"/>
        </w:rPr>
        <w:t xml:space="preserve">
      Байланыс арналары арқылы берілетін немесе қабылданатын құжаттар БҚҚ қызметінде немесе оларды қабылдап алуды (беруді) жүзеге асыратын құрылымдық бөлімшелерде тіркеледі. </w:t>
      </w:r>
    </w:p>
    <w:bookmarkEnd w:id="397"/>
    <w:bookmarkStart w:name="z400" w:id="398"/>
    <w:p>
      <w:pPr>
        <w:spacing w:after="0"/>
        <w:ind w:left="0"/>
        <w:jc w:val="both"/>
      </w:pPr>
      <w:r>
        <w:rPr>
          <w:rFonts w:ascii="Times New Roman"/>
          <w:b w:val="false"/>
          <w:i w:val="false"/>
          <w:color w:val="000000"/>
          <w:sz w:val="28"/>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bookmarkEnd w:id="398"/>
    <w:bookmarkStart w:name="z401" w:id="399"/>
    <w:p>
      <w:pPr>
        <w:spacing w:after="0"/>
        <w:ind w:left="0"/>
        <w:jc w:val="both"/>
      </w:pPr>
      <w:r>
        <w:rPr>
          <w:rFonts w:ascii="Times New Roman"/>
          <w:b w:val="false"/>
          <w:i w:val="false"/>
          <w:color w:val="000000"/>
          <w:sz w:val="28"/>
        </w:rPr>
        <w:t xml:space="preserve">
      86. Құжаттар ұйымда бір рет тіркеледі: кіріс құжаттары – түскен күні, шығыс және ішкі – қол қойылған (бекітілген) күні. </w:t>
      </w:r>
    </w:p>
    <w:bookmarkEnd w:id="399"/>
    <w:bookmarkStart w:name="z402" w:id="400"/>
    <w:p>
      <w:pPr>
        <w:spacing w:after="0"/>
        <w:ind w:left="0"/>
        <w:jc w:val="both"/>
      </w:pPr>
      <w:r>
        <w:rPr>
          <w:rFonts w:ascii="Times New Roman"/>
          <w:b w:val="false"/>
          <w:i w:val="false"/>
          <w:color w:val="000000"/>
          <w:sz w:val="28"/>
        </w:rPr>
        <w:t xml:space="preserve">
      Іс жүргізуде аяқталмаған немесе орындалуы ұзақ мерзімді талап ететін құжаттар қайта тіркеуге жатпайды. </w:t>
      </w:r>
    </w:p>
    <w:bookmarkEnd w:id="400"/>
    <w:bookmarkStart w:name="z403" w:id="401"/>
    <w:p>
      <w:pPr>
        <w:spacing w:after="0"/>
        <w:ind w:left="0"/>
        <w:jc w:val="both"/>
      </w:pPr>
      <w:r>
        <w:rPr>
          <w:rFonts w:ascii="Times New Roman"/>
          <w:b w:val="false"/>
          <w:i w:val="false"/>
          <w:color w:val="000000"/>
          <w:sz w:val="28"/>
        </w:rPr>
        <w:t>
      Құжат бір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bookmarkEnd w:id="401"/>
    <w:bookmarkStart w:name="z404" w:id="402"/>
    <w:p>
      <w:pPr>
        <w:spacing w:after="0"/>
        <w:ind w:left="0"/>
        <w:jc w:val="both"/>
      </w:pPr>
      <w:r>
        <w:rPr>
          <w:rFonts w:ascii="Times New Roman"/>
          <w:b w:val="false"/>
          <w:i w:val="false"/>
          <w:color w:val="000000"/>
          <w:sz w:val="28"/>
        </w:rPr>
        <w:t xml:space="preserve">
      87. Кіріс немесе шығыс жауап құжаттарын тіркеу бастамашылық құжаттардың ТБН-де жүзеге асырылады. </w:t>
      </w:r>
    </w:p>
    <w:bookmarkEnd w:id="402"/>
    <w:bookmarkStart w:name="z405" w:id="403"/>
    <w:p>
      <w:pPr>
        <w:spacing w:after="0"/>
        <w:ind w:left="0"/>
        <w:jc w:val="both"/>
      </w:pPr>
      <w:r>
        <w:rPr>
          <w:rFonts w:ascii="Times New Roman"/>
          <w:b w:val="false"/>
          <w:i w:val="false"/>
          <w:color w:val="000000"/>
          <w:sz w:val="28"/>
        </w:rPr>
        <w:t>
      Шығыс (бастама және жауап) құжаттарын тіркеу шығыс құжаттардың бірыңғай ТБН-де жүзеге асырылады.</w:t>
      </w:r>
    </w:p>
    <w:bookmarkEnd w:id="403"/>
    <w:bookmarkStart w:name="z406" w:id="404"/>
    <w:p>
      <w:pPr>
        <w:spacing w:after="0"/>
        <w:ind w:left="0"/>
        <w:jc w:val="both"/>
      </w:pPr>
      <w:r>
        <w:rPr>
          <w:rFonts w:ascii="Times New Roman"/>
          <w:b w:val="false"/>
          <w:i w:val="false"/>
          <w:color w:val="000000"/>
          <w:sz w:val="28"/>
        </w:rPr>
        <w:t xml:space="preserve">
      88. Ұйымда мынадай ТБН қолданылады: </w:t>
      </w:r>
    </w:p>
    <w:bookmarkEnd w:id="404"/>
    <w:bookmarkStart w:name="z407" w:id="405"/>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кіріс құжаттарды тіркеу карточкасы, шығыс құжаттарды тіркеу карточкасы және ішкі құжаттарды тіркеу карточкасы;</w:t>
      </w:r>
    </w:p>
    <w:bookmarkEnd w:id="405"/>
    <w:bookmarkStart w:name="z408" w:id="406"/>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кіріс құжаттарды тіркеу журналы, шығыс құжаттарды тіркеу журналы және ішкі құжаттарды тіркеу журналы.</w:t>
      </w:r>
    </w:p>
    <w:bookmarkEnd w:id="406"/>
    <w:bookmarkStart w:name="z409" w:id="407"/>
    <w:p>
      <w:pPr>
        <w:spacing w:after="0"/>
        <w:ind w:left="0"/>
        <w:jc w:val="both"/>
      </w:pPr>
      <w:r>
        <w:rPr>
          <w:rFonts w:ascii="Times New Roman"/>
          <w:b w:val="false"/>
          <w:i w:val="false"/>
          <w:color w:val="000000"/>
          <w:sz w:val="28"/>
        </w:rPr>
        <w:t xml:space="preserve">
      89. Міндетті түрде тіркелуге тиіс құжат туралы мәліметтердің мынадай құрамы белгіленеді: </w:t>
      </w:r>
    </w:p>
    <w:bookmarkEnd w:id="407"/>
    <w:bookmarkStart w:name="z410" w:id="408"/>
    <w:p>
      <w:pPr>
        <w:spacing w:after="0"/>
        <w:ind w:left="0"/>
        <w:jc w:val="both"/>
      </w:pPr>
      <w:r>
        <w:rPr>
          <w:rFonts w:ascii="Times New Roman"/>
          <w:b w:val="false"/>
          <w:i w:val="false"/>
          <w:color w:val="000000"/>
          <w:sz w:val="28"/>
        </w:rPr>
        <w:t>
      1) ұйымның (автордың немесе корреспонденттің) атауы;</w:t>
      </w:r>
    </w:p>
    <w:bookmarkEnd w:id="408"/>
    <w:bookmarkStart w:name="z411" w:id="409"/>
    <w:p>
      <w:pPr>
        <w:spacing w:after="0"/>
        <w:ind w:left="0"/>
        <w:jc w:val="both"/>
      </w:pPr>
      <w:r>
        <w:rPr>
          <w:rFonts w:ascii="Times New Roman"/>
          <w:b w:val="false"/>
          <w:i w:val="false"/>
          <w:color w:val="000000"/>
          <w:sz w:val="28"/>
        </w:rPr>
        <w:t xml:space="preserve">
      2) құжат түрінің атауы; </w:t>
      </w:r>
    </w:p>
    <w:bookmarkEnd w:id="409"/>
    <w:bookmarkStart w:name="z412" w:id="410"/>
    <w:p>
      <w:pPr>
        <w:spacing w:after="0"/>
        <w:ind w:left="0"/>
        <w:jc w:val="both"/>
      </w:pPr>
      <w:r>
        <w:rPr>
          <w:rFonts w:ascii="Times New Roman"/>
          <w:b w:val="false"/>
          <w:i w:val="false"/>
          <w:color w:val="000000"/>
          <w:sz w:val="28"/>
        </w:rPr>
        <w:t>
      3) түскен құжаттың датасы мен тіркеу нөмірі (индексі);</w:t>
      </w:r>
    </w:p>
    <w:bookmarkEnd w:id="410"/>
    <w:bookmarkStart w:name="z413" w:id="411"/>
    <w:p>
      <w:pPr>
        <w:spacing w:after="0"/>
        <w:ind w:left="0"/>
        <w:jc w:val="both"/>
      </w:pPr>
      <w:r>
        <w:rPr>
          <w:rFonts w:ascii="Times New Roman"/>
          <w:b w:val="false"/>
          <w:i w:val="false"/>
          <w:color w:val="000000"/>
          <w:sz w:val="28"/>
        </w:rPr>
        <w:t xml:space="preserve">
      4) мәтіннің тақырыбы (құжаттың қысқаша мазмұны); </w:t>
      </w:r>
    </w:p>
    <w:bookmarkEnd w:id="411"/>
    <w:bookmarkStart w:name="z414" w:id="412"/>
    <w:p>
      <w:pPr>
        <w:spacing w:after="0"/>
        <w:ind w:left="0"/>
        <w:jc w:val="both"/>
      </w:pPr>
      <w:r>
        <w:rPr>
          <w:rFonts w:ascii="Times New Roman"/>
          <w:b w:val="false"/>
          <w:i w:val="false"/>
          <w:color w:val="000000"/>
          <w:sz w:val="28"/>
        </w:rPr>
        <w:t>
      5) қарар (орындаушы, тапсырманың мазмұны, авторы, датасы);</w:t>
      </w:r>
    </w:p>
    <w:bookmarkEnd w:id="412"/>
    <w:bookmarkStart w:name="z415" w:id="413"/>
    <w:p>
      <w:pPr>
        <w:spacing w:after="0"/>
        <w:ind w:left="0"/>
        <w:jc w:val="both"/>
      </w:pPr>
      <w:r>
        <w:rPr>
          <w:rFonts w:ascii="Times New Roman"/>
          <w:b w:val="false"/>
          <w:i w:val="false"/>
          <w:color w:val="000000"/>
          <w:sz w:val="28"/>
        </w:rPr>
        <w:t xml:space="preserve">
      6) құжаттың орындалу уақыты; </w:t>
      </w:r>
    </w:p>
    <w:bookmarkEnd w:id="413"/>
    <w:bookmarkStart w:name="z416" w:id="414"/>
    <w:p>
      <w:pPr>
        <w:spacing w:after="0"/>
        <w:ind w:left="0"/>
        <w:jc w:val="both"/>
      </w:pPr>
      <w:r>
        <w:rPr>
          <w:rFonts w:ascii="Times New Roman"/>
          <w:b w:val="false"/>
          <w:i w:val="false"/>
          <w:color w:val="000000"/>
          <w:sz w:val="28"/>
        </w:rPr>
        <w:t xml:space="preserve">
      7) орындаушының құжатты алғаны туралы қолы; </w:t>
      </w:r>
    </w:p>
    <w:bookmarkEnd w:id="414"/>
    <w:bookmarkStart w:name="z417" w:id="415"/>
    <w:p>
      <w:pPr>
        <w:spacing w:after="0"/>
        <w:ind w:left="0"/>
        <w:jc w:val="both"/>
      </w:pPr>
      <w:r>
        <w:rPr>
          <w:rFonts w:ascii="Times New Roman"/>
          <w:b w:val="false"/>
          <w:i w:val="false"/>
          <w:color w:val="000000"/>
          <w:sz w:val="28"/>
        </w:rPr>
        <w:t xml:space="preserve">
      8) құжаттың орындалғаны және оның іске жіберілгені туралы белгі. </w:t>
      </w:r>
    </w:p>
    <w:bookmarkEnd w:id="415"/>
    <w:bookmarkStart w:name="z418" w:id="416"/>
    <w:p>
      <w:pPr>
        <w:spacing w:after="0"/>
        <w:ind w:left="0"/>
        <w:jc w:val="both"/>
      </w:pPr>
      <w:r>
        <w:rPr>
          <w:rFonts w:ascii="Times New Roman"/>
          <w:b w:val="false"/>
          <w:i w:val="false"/>
          <w:color w:val="000000"/>
          <w:sz w:val="28"/>
        </w:rPr>
        <w:t xml:space="preserve">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 </w:t>
      </w:r>
    </w:p>
    <w:bookmarkEnd w:id="416"/>
    <w:bookmarkStart w:name="z419" w:id="417"/>
    <w:p>
      <w:pPr>
        <w:spacing w:after="0"/>
        <w:ind w:left="0"/>
        <w:jc w:val="both"/>
      </w:pPr>
      <w:r>
        <w:rPr>
          <w:rFonts w:ascii="Times New Roman"/>
          <w:b w:val="false"/>
          <w:i w:val="false"/>
          <w:color w:val="000000"/>
          <w:sz w:val="28"/>
        </w:rPr>
        <w:t xml:space="preserve">
      90. Тіркеу кезінде алынған құжаттар туралы ақпарат картотека мен топтастырылған анықтамаларды қамтитын ақпараттық-іздестіру жүйесіне түседі. </w:t>
      </w:r>
    </w:p>
    <w:bookmarkEnd w:id="417"/>
    <w:bookmarkStart w:name="z420" w:id="418"/>
    <w:p>
      <w:pPr>
        <w:spacing w:after="0"/>
        <w:ind w:left="0"/>
        <w:jc w:val="both"/>
      </w:pPr>
      <w:r>
        <w:rPr>
          <w:rFonts w:ascii="Times New Roman"/>
          <w:b w:val="false"/>
          <w:i w:val="false"/>
          <w:color w:val="000000"/>
          <w:sz w:val="28"/>
        </w:rPr>
        <w:t>
      91. ТБН мынадай картотекалар құрайды:</w:t>
      </w:r>
    </w:p>
    <w:bookmarkEnd w:id="418"/>
    <w:bookmarkStart w:name="z421" w:id="419"/>
    <w:p>
      <w:pPr>
        <w:spacing w:after="0"/>
        <w:ind w:left="0"/>
        <w:jc w:val="both"/>
      </w:pPr>
      <w:r>
        <w:rPr>
          <w:rFonts w:ascii="Times New Roman"/>
          <w:b w:val="false"/>
          <w:i w:val="false"/>
          <w:color w:val="000000"/>
          <w:sz w:val="28"/>
        </w:rPr>
        <w:t>
      1) корреспонденттер бойынша;</w:t>
      </w:r>
    </w:p>
    <w:bookmarkEnd w:id="419"/>
    <w:bookmarkStart w:name="z422" w:id="420"/>
    <w:p>
      <w:pPr>
        <w:spacing w:after="0"/>
        <w:ind w:left="0"/>
        <w:jc w:val="both"/>
      </w:pPr>
      <w:r>
        <w:rPr>
          <w:rFonts w:ascii="Times New Roman"/>
          <w:b w:val="false"/>
          <w:i w:val="false"/>
          <w:color w:val="000000"/>
          <w:sz w:val="28"/>
        </w:rPr>
        <w:t>
      2) құжаттардың түрлері бойынша;</w:t>
      </w:r>
    </w:p>
    <w:bookmarkEnd w:id="420"/>
    <w:bookmarkStart w:name="z423" w:id="421"/>
    <w:p>
      <w:pPr>
        <w:spacing w:after="0"/>
        <w:ind w:left="0"/>
        <w:jc w:val="both"/>
      </w:pPr>
      <w:r>
        <w:rPr>
          <w:rFonts w:ascii="Times New Roman"/>
          <w:b w:val="false"/>
          <w:i w:val="false"/>
          <w:color w:val="000000"/>
          <w:sz w:val="28"/>
        </w:rPr>
        <w:t xml:space="preserve">
      3) құжаттардың авторлары бойынша; </w:t>
      </w:r>
    </w:p>
    <w:bookmarkEnd w:id="421"/>
    <w:bookmarkStart w:name="z424" w:id="422"/>
    <w:p>
      <w:pPr>
        <w:spacing w:after="0"/>
        <w:ind w:left="0"/>
        <w:jc w:val="both"/>
      </w:pPr>
      <w:r>
        <w:rPr>
          <w:rFonts w:ascii="Times New Roman"/>
          <w:b w:val="false"/>
          <w:i w:val="false"/>
          <w:color w:val="000000"/>
          <w:sz w:val="28"/>
        </w:rPr>
        <w:t xml:space="preserve">
      4) бақылау; </w:t>
      </w:r>
    </w:p>
    <w:bookmarkEnd w:id="422"/>
    <w:bookmarkStart w:name="z425" w:id="423"/>
    <w:p>
      <w:pPr>
        <w:spacing w:after="0"/>
        <w:ind w:left="0"/>
        <w:jc w:val="both"/>
      </w:pPr>
      <w:r>
        <w:rPr>
          <w:rFonts w:ascii="Times New Roman"/>
          <w:b w:val="false"/>
          <w:i w:val="false"/>
          <w:color w:val="000000"/>
          <w:sz w:val="28"/>
        </w:rPr>
        <w:t>
      5) кодификациялық;</w:t>
      </w:r>
    </w:p>
    <w:bookmarkEnd w:id="423"/>
    <w:bookmarkStart w:name="z426" w:id="424"/>
    <w:p>
      <w:pPr>
        <w:spacing w:after="0"/>
        <w:ind w:left="0"/>
        <w:jc w:val="both"/>
      </w:pPr>
      <w:r>
        <w:rPr>
          <w:rFonts w:ascii="Times New Roman"/>
          <w:b w:val="false"/>
          <w:i w:val="false"/>
          <w:color w:val="000000"/>
          <w:sz w:val="28"/>
        </w:rPr>
        <w:t>
      6) жеке және заңды тұлғалардың өтініштері бойынша;</w:t>
      </w:r>
    </w:p>
    <w:bookmarkEnd w:id="424"/>
    <w:bookmarkStart w:name="z427" w:id="425"/>
    <w:p>
      <w:pPr>
        <w:spacing w:after="0"/>
        <w:ind w:left="0"/>
        <w:jc w:val="both"/>
      </w:pPr>
      <w:r>
        <w:rPr>
          <w:rFonts w:ascii="Times New Roman"/>
          <w:b w:val="false"/>
          <w:i w:val="false"/>
          <w:color w:val="000000"/>
          <w:sz w:val="28"/>
        </w:rPr>
        <w:t xml:space="preserve">
      7) ақпаратты іздеу міндеттеріне қарай басқалар. </w:t>
      </w:r>
    </w:p>
    <w:bookmarkEnd w:id="425"/>
    <w:bookmarkStart w:name="z428" w:id="426"/>
    <w:p>
      <w:pPr>
        <w:spacing w:after="0"/>
        <w:ind w:left="0"/>
        <w:jc w:val="both"/>
      </w:pPr>
      <w:r>
        <w:rPr>
          <w:rFonts w:ascii="Times New Roman"/>
          <w:b w:val="false"/>
          <w:i w:val="false"/>
          <w:color w:val="000000"/>
          <w:sz w:val="28"/>
        </w:rPr>
        <w:t>
      92. ЭҚЖ-ға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bookmarkEnd w:id="426"/>
    <w:bookmarkStart w:name="z429" w:id="427"/>
    <w:p>
      <w:pPr>
        <w:spacing w:after="0"/>
        <w:ind w:left="0"/>
        <w:jc w:val="both"/>
      </w:pPr>
      <w:r>
        <w:rPr>
          <w:rFonts w:ascii="Times New Roman"/>
          <w:b w:val="false"/>
          <w:i w:val="false"/>
          <w:color w:val="000000"/>
          <w:sz w:val="28"/>
        </w:rPr>
        <w:t>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bookmarkEnd w:id="427"/>
    <w:bookmarkStart w:name="z430" w:id="428"/>
    <w:p>
      <w:pPr>
        <w:spacing w:after="0"/>
        <w:ind w:left="0"/>
        <w:jc w:val="left"/>
      </w:pPr>
      <w:r>
        <w:rPr>
          <w:rFonts w:ascii="Times New Roman"/>
          <w:b/>
          <w:i w:val="false"/>
          <w:color w:val="000000"/>
        </w:rPr>
        <w:t xml:space="preserve"> 5-параграф. Электрондық цифрлық қолтаңбаны пайдалану тәртібі</w:t>
      </w:r>
    </w:p>
    <w:bookmarkEnd w:id="428"/>
    <w:bookmarkStart w:name="z431" w:id="429"/>
    <w:p>
      <w:pPr>
        <w:spacing w:after="0"/>
        <w:ind w:left="0"/>
        <w:jc w:val="both"/>
      </w:pPr>
      <w:r>
        <w:rPr>
          <w:rFonts w:ascii="Times New Roman"/>
          <w:b w:val="false"/>
          <w:i w:val="false"/>
          <w:color w:val="000000"/>
          <w:sz w:val="28"/>
        </w:rPr>
        <w:t>
      94. ЭҚЖ-ға қатысушылар электрондық құжаттардың түпнұсқалығын және тұтастығын:</w:t>
      </w:r>
    </w:p>
    <w:bookmarkEnd w:id="429"/>
    <w:bookmarkStart w:name="z432" w:id="430"/>
    <w:p>
      <w:pPr>
        <w:spacing w:after="0"/>
        <w:ind w:left="0"/>
        <w:jc w:val="both"/>
      </w:pPr>
      <w:r>
        <w:rPr>
          <w:rFonts w:ascii="Times New Roman"/>
          <w:b w:val="false"/>
          <w:i w:val="false"/>
          <w:color w:val="000000"/>
          <w:sz w:val="28"/>
        </w:rPr>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bookmarkEnd w:id="430"/>
    <w:bookmarkStart w:name="z433" w:id="431"/>
    <w:p>
      <w:pPr>
        <w:spacing w:after="0"/>
        <w:ind w:left="0"/>
        <w:jc w:val="both"/>
      </w:pPr>
      <w:r>
        <w:rPr>
          <w:rFonts w:ascii="Times New Roman"/>
          <w:b w:val="false"/>
          <w:i w:val="false"/>
          <w:color w:val="000000"/>
          <w:sz w:val="28"/>
        </w:rPr>
        <w:t>
      2) электрондық құжаттарға қол жеткізу құқықтарының шектелуін сақтау арқылы қамтамасыз етеді.</w:t>
      </w:r>
    </w:p>
    <w:bookmarkEnd w:id="431"/>
    <w:bookmarkStart w:name="z434" w:id="432"/>
    <w:p>
      <w:pPr>
        <w:spacing w:after="0"/>
        <w:ind w:left="0"/>
        <w:jc w:val="both"/>
      </w:pPr>
      <w:r>
        <w:rPr>
          <w:rFonts w:ascii="Times New Roman"/>
          <w:b w:val="false"/>
          <w:i w:val="false"/>
          <w:color w:val="000000"/>
          <w:sz w:val="28"/>
        </w:rPr>
        <w:t>
      95. ЭҚЖ-ға қатысушылар:</w:t>
      </w:r>
    </w:p>
    <w:bookmarkEnd w:id="432"/>
    <w:bookmarkStart w:name="z435" w:id="433"/>
    <w:p>
      <w:pPr>
        <w:spacing w:after="0"/>
        <w:ind w:left="0"/>
        <w:jc w:val="both"/>
      </w:pPr>
      <w:r>
        <w:rPr>
          <w:rFonts w:ascii="Times New Roman"/>
          <w:b w:val="false"/>
          <w:i w:val="false"/>
          <w:color w:val="000000"/>
          <w:sz w:val="28"/>
        </w:rPr>
        <w:t>
      1) ақпаратты криптографиялық қорғау құралдарымен жұмыс істеу процесінде өздеріне белгілі болған қызметтік ақпаратты құпия сақтауы;</w:t>
      </w:r>
    </w:p>
    <w:bookmarkEnd w:id="433"/>
    <w:bookmarkStart w:name="z436" w:id="434"/>
    <w:p>
      <w:pPr>
        <w:spacing w:after="0"/>
        <w:ind w:left="0"/>
        <w:jc w:val="both"/>
      </w:pPr>
      <w:r>
        <w:rPr>
          <w:rFonts w:ascii="Times New Roman"/>
          <w:b w:val="false"/>
          <w:i w:val="false"/>
          <w:color w:val="000000"/>
          <w:sz w:val="28"/>
        </w:rPr>
        <w:t>
      2) электрондық цифрлық қолтаңба құралдары (ақпаратты криптографиялық қорғау құралдары) жабық (құпия) кілттерінің мазмұнын құпия сақтауы;</w:t>
      </w:r>
    </w:p>
    <w:bookmarkEnd w:id="434"/>
    <w:bookmarkStart w:name="z437" w:id="435"/>
    <w:p>
      <w:pPr>
        <w:spacing w:after="0"/>
        <w:ind w:left="0"/>
        <w:jc w:val="both"/>
      </w:pPr>
      <w:r>
        <w:rPr>
          <w:rFonts w:ascii="Times New Roman"/>
          <w:b w:val="false"/>
          <w:i w:val="false"/>
          <w:color w:val="000000"/>
          <w:sz w:val="28"/>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bookmarkEnd w:id="435"/>
    <w:bookmarkStart w:name="z438" w:id="436"/>
    <w:p>
      <w:pPr>
        <w:spacing w:after="0"/>
        <w:ind w:left="0"/>
        <w:jc w:val="both"/>
      </w:pPr>
      <w:r>
        <w:rPr>
          <w:rFonts w:ascii="Times New Roman"/>
          <w:b w:val="false"/>
          <w:i w:val="false"/>
          <w:color w:val="000000"/>
          <w:sz w:val="28"/>
        </w:rPr>
        <w:t>
      4) дербес компьютерлерде уақытты эталондық уақытпен үндестіруді жүзеге асыруы;</w:t>
      </w:r>
    </w:p>
    <w:bookmarkEnd w:id="436"/>
    <w:bookmarkStart w:name="z439" w:id="437"/>
    <w:p>
      <w:pPr>
        <w:spacing w:after="0"/>
        <w:ind w:left="0"/>
        <w:jc w:val="both"/>
      </w:pPr>
      <w:r>
        <w:rPr>
          <w:rFonts w:ascii="Times New Roman"/>
          <w:b w:val="false"/>
          <w:i w:val="false"/>
          <w:color w:val="000000"/>
          <w:sz w:val="28"/>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bookmarkEnd w:id="437"/>
    <w:bookmarkStart w:name="z440" w:id="438"/>
    <w:p>
      <w:pPr>
        <w:spacing w:after="0"/>
        <w:ind w:left="0"/>
        <w:jc w:val="both"/>
      </w:pPr>
      <w:r>
        <w:rPr>
          <w:rFonts w:ascii="Times New Roman"/>
          <w:b w:val="false"/>
          <w:i w:val="false"/>
          <w:color w:val="000000"/>
          <w:sz w:val="28"/>
        </w:rPr>
        <w:t>
      96. Электрондық құжаттарды мемлекеттік органдардың ЭҚЖ-да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bookmarkEnd w:id="438"/>
    <w:bookmarkStart w:name="z441" w:id="439"/>
    <w:p>
      <w:pPr>
        <w:spacing w:after="0"/>
        <w:ind w:left="0"/>
        <w:jc w:val="both"/>
      </w:pPr>
      <w:r>
        <w:rPr>
          <w:rFonts w:ascii="Times New Roman"/>
          <w:b w:val="false"/>
          <w:i w:val="false"/>
          <w:color w:val="000000"/>
          <w:sz w:val="28"/>
        </w:rPr>
        <w:t>
      97. Электрондық цифрлық қолтаңбаны ЭҚЖ-да қолдану тәртібі мыналарға негізделеді:</w:t>
      </w:r>
    </w:p>
    <w:bookmarkEnd w:id="439"/>
    <w:bookmarkStart w:name="z442" w:id="440"/>
    <w:p>
      <w:pPr>
        <w:spacing w:after="0"/>
        <w:ind w:left="0"/>
        <w:jc w:val="both"/>
      </w:pPr>
      <w:r>
        <w:rPr>
          <w:rFonts w:ascii="Times New Roman"/>
          <w:b w:val="false"/>
          <w:i w:val="false"/>
          <w:color w:val="000000"/>
          <w:sz w:val="28"/>
        </w:rPr>
        <w:t>
      1) электрондық құжатқа қол қою үшін электрондық цифрлық қолтаңбаны қалыптастыру:</w:t>
      </w:r>
    </w:p>
    <w:bookmarkEnd w:id="440"/>
    <w:bookmarkStart w:name="z443" w:id="441"/>
    <w:p>
      <w:pPr>
        <w:spacing w:after="0"/>
        <w:ind w:left="0"/>
        <w:jc w:val="both"/>
      </w:pPr>
      <w:r>
        <w:rPr>
          <w:rFonts w:ascii="Times New Roman"/>
          <w:b w:val="false"/>
          <w:i w:val="false"/>
          <w:color w:val="000000"/>
          <w:sz w:val="28"/>
        </w:rPr>
        <w:t>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bookmarkEnd w:id="441"/>
    <w:bookmarkStart w:name="z444" w:id="442"/>
    <w:p>
      <w:pPr>
        <w:spacing w:after="0"/>
        <w:ind w:left="0"/>
        <w:jc w:val="both"/>
      </w:pPr>
      <w:r>
        <w:rPr>
          <w:rFonts w:ascii="Times New Roman"/>
          <w:b w:val="false"/>
          <w:i w:val="false"/>
          <w:color w:val="000000"/>
          <w:sz w:val="28"/>
        </w:rPr>
        <w:t>
      құжаттамалық қамтамасыз ету бөлімшесі қызметкерінің бір электрондық цифрлық қолтаңбасы пайдаланылып жүзеге асырылады;</w:t>
      </w:r>
    </w:p>
    <w:bookmarkEnd w:id="442"/>
    <w:bookmarkStart w:name="z445" w:id="443"/>
    <w:p>
      <w:pPr>
        <w:spacing w:after="0"/>
        <w:ind w:left="0"/>
        <w:jc w:val="both"/>
      </w:pPr>
      <w:r>
        <w:rPr>
          <w:rFonts w:ascii="Times New Roman"/>
          <w:b w:val="false"/>
          <w:i w:val="false"/>
          <w:color w:val="000000"/>
          <w:sz w:val="28"/>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bookmarkEnd w:id="443"/>
    <w:bookmarkStart w:name="z446" w:id="444"/>
    <w:p>
      <w:pPr>
        <w:spacing w:after="0"/>
        <w:ind w:left="0"/>
        <w:jc w:val="both"/>
      </w:pPr>
      <w:r>
        <w:rPr>
          <w:rFonts w:ascii="Times New Roman"/>
          <w:b w:val="false"/>
          <w:i w:val="false"/>
          <w:color w:val="000000"/>
          <w:sz w:val="28"/>
        </w:rPr>
        <w:t>
      өкілеттіктері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bookmarkEnd w:id="444"/>
    <w:bookmarkStart w:name="z447" w:id="445"/>
    <w:p>
      <w:pPr>
        <w:spacing w:after="0"/>
        <w:ind w:left="0"/>
        <w:jc w:val="both"/>
      </w:pPr>
      <w:r>
        <w:rPr>
          <w:rFonts w:ascii="Times New Roman"/>
          <w:b w:val="false"/>
          <w:i w:val="false"/>
          <w:color w:val="000000"/>
          <w:sz w:val="28"/>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тіркеу куәлігі пайдаланыла отырып жүзеге асырылады;</w:t>
      </w:r>
    </w:p>
    <w:bookmarkEnd w:id="445"/>
    <w:bookmarkStart w:name="z448" w:id="446"/>
    <w:p>
      <w:pPr>
        <w:spacing w:after="0"/>
        <w:ind w:left="0"/>
        <w:jc w:val="both"/>
      </w:pPr>
      <w:r>
        <w:rPr>
          <w:rFonts w:ascii="Times New Roman"/>
          <w:b w:val="false"/>
          <w:i w:val="false"/>
          <w:color w:val="000000"/>
          <w:sz w:val="28"/>
        </w:rPr>
        <w:t>
      3) электрондық құжатты мемлекеттік органдар арасында жіберу үшін БҚҚ қызметі қызметкерінің электрондық цифрлық қолтаңбасын қолдану:</w:t>
      </w:r>
    </w:p>
    <w:bookmarkEnd w:id="446"/>
    <w:bookmarkStart w:name="z449" w:id="447"/>
    <w:p>
      <w:pPr>
        <w:spacing w:after="0"/>
        <w:ind w:left="0"/>
        <w:jc w:val="both"/>
      </w:pPr>
      <w:r>
        <w:rPr>
          <w:rFonts w:ascii="Times New Roman"/>
          <w:b w:val="false"/>
          <w:i w:val="false"/>
          <w:color w:val="000000"/>
          <w:sz w:val="28"/>
        </w:rPr>
        <w:t>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bookmarkEnd w:id="447"/>
    <w:bookmarkStart w:name="z450" w:id="448"/>
    <w:p>
      <w:pPr>
        <w:spacing w:after="0"/>
        <w:ind w:left="0"/>
        <w:jc w:val="both"/>
      </w:pPr>
      <w:r>
        <w:rPr>
          <w:rFonts w:ascii="Times New Roman"/>
          <w:b w:val="false"/>
          <w:i w:val="false"/>
          <w:color w:val="000000"/>
          <w:sz w:val="28"/>
        </w:rPr>
        <w:t>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
    <w:bookmarkEnd w:id="448"/>
    <w:bookmarkStart w:name="z451" w:id="449"/>
    <w:p>
      <w:pPr>
        <w:spacing w:after="0"/>
        <w:ind w:left="0"/>
        <w:jc w:val="left"/>
      </w:pPr>
      <w:r>
        <w:rPr>
          <w:rFonts w:ascii="Times New Roman"/>
          <w:b/>
          <w:i w:val="false"/>
          <w:color w:val="000000"/>
        </w:rPr>
        <w:t xml:space="preserve"> 6-параграф. ЭҚЖ-ның ақпараттық қауіпсіздігін қамтамасыз ету</w:t>
      </w:r>
    </w:p>
    <w:bookmarkEnd w:id="449"/>
    <w:bookmarkStart w:name="z452" w:id="450"/>
    <w:p>
      <w:pPr>
        <w:spacing w:after="0"/>
        <w:ind w:left="0"/>
        <w:jc w:val="both"/>
      </w:pPr>
      <w:r>
        <w:rPr>
          <w:rFonts w:ascii="Times New Roman"/>
          <w:b w:val="false"/>
          <w:i w:val="false"/>
          <w:color w:val="000000"/>
          <w:sz w:val="28"/>
        </w:rPr>
        <w:t>
      98. ЭҚЖ-ны ақпараттық-бағдарламалық,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bookmarkEnd w:id="450"/>
    <w:bookmarkStart w:name="z453" w:id="451"/>
    <w:p>
      <w:pPr>
        <w:spacing w:after="0"/>
        <w:ind w:left="0"/>
        <w:jc w:val="both"/>
      </w:pPr>
      <w:r>
        <w:rPr>
          <w:rFonts w:ascii="Times New Roman"/>
          <w:b w:val="false"/>
          <w:i w:val="false"/>
          <w:color w:val="000000"/>
          <w:sz w:val="28"/>
        </w:rPr>
        <w:t>
      ЭҚЖ-ның, мемлекеттік органдардың бірыңғай көліктік ортасының, МО КО-ның жұмыс істеуі, ЭҚЖ-ға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шарттарға сәйкес айқындалады және ақпараттық қауіпсіздік талаптары орындала отырып, жүзеге асырылады.</w:t>
      </w:r>
    </w:p>
    <w:bookmarkEnd w:id="451"/>
    <w:bookmarkStart w:name="z454" w:id="452"/>
    <w:p>
      <w:pPr>
        <w:spacing w:after="0"/>
        <w:ind w:left="0"/>
        <w:jc w:val="both"/>
      </w:pPr>
      <w:r>
        <w:rPr>
          <w:rFonts w:ascii="Times New Roman"/>
          <w:b w:val="false"/>
          <w:i w:val="false"/>
          <w:color w:val="000000"/>
          <w:sz w:val="28"/>
        </w:rPr>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қатаң сәйкестікте пайдаланылады.</w:t>
      </w:r>
    </w:p>
    <w:bookmarkEnd w:id="452"/>
    <w:bookmarkStart w:name="z455" w:id="453"/>
    <w:p>
      <w:pPr>
        <w:spacing w:after="0"/>
        <w:ind w:left="0"/>
        <w:jc w:val="both"/>
      </w:pPr>
      <w:r>
        <w:rPr>
          <w:rFonts w:ascii="Times New Roman"/>
          <w:b w:val="false"/>
          <w:i w:val="false"/>
          <w:color w:val="000000"/>
          <w:sz w:val="28"/>
        </w:rPr>
        <w:t>
      100. Мемлекеттік құпияларды құрайтын мәліметтерді қамтитын құжаттар ЭҚЖ арқылы қабылдануға, өңделуге, сақталуға және берілуге жатпайды.</w:t>
      </w:r>
    </w:p>
    <w:bookmarkEnd w:id="453"/>
    <w:bookmarkStart w:name="z456" w:id="454"/>
    <w:p>
      <w:pPr>
        <w:spacing w:after="0"/>
        <w:ind w:left="0"/>
        <w:jc w:val="left"/>
      </w:pPr>
      <w:r>
        <w:rPr>
          <w:rFonts w:ascii="Times New Roman"/>
          <w:b/>
          <w:i w:val="false"/>
          <w:color w:val="000000"/>
        </w:rPr>
        <w:t xml:space="preserve"> 7-параграф. Құжаттардың орындалуын бақылау тәртібі</w:t>
      </w:r>
    </w:p>
    <w:bookmarkEnd w:id="454"/>
    <w:bookmarkStart w:name="z457" w:id="455"/>
    <w:p>
      <w:pPr>
        <w:spacing w:after="0"/>
        <w:ind w:left="0"/>
        <w:jc w:val="both"/>
      </w:pPr>
      <w:r>
        <w:rPr>
          <w:rFonts w:ascii="Times New Roman"/>
          <w:b w:val="false"/>
          <w:i w:val="false"/>
          <w:color w:val="000000"/>
          <w:sz w:val="28"/>
        </w:rPr>
        <w:t xml:space="preserve">
      101.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заңды тұлғалар өтініштерінің орындалуы туралы мәліметтер осы Қағидаларға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толтырылады.</w:t>
      </w:r>
    </w:p>
    <w:bookmarkEnd w:id="455"/>
    <w:bookmarkStart w:name="z458" w:id="456"/>
    <w:p>
      <w:pPr>
        <w:spacing w:after="0"/>
        <w:ind w:left="0"/>
        <w:jc w:val="both"/>
      </w:pPr>
      <w:r>
        <w:rPr>
          <w:rFonts w:ascii="Times New Roman"/>
          <w:b w:val="false"/>
          <w:i w:val="false"/>
          <w:color w:val="000000"/>
          <w:sz w:val="28"/>
        </w:rPr>
        <w:t>
      Құжаттардың орындалуын бақылау мынадай кезеңдерді қамтиды:</w:t>
      </w:r>
    </w:p>
    <w:bookmarkEnd w:id="456"/>
    <w:bookmarkStart w:name="z459" w:id="457"/>
    <w:p>
      <w:pPr>
        <w:spacing w:after="0"/>
        <w:ind w:left="0"/>
        <w:jc w:val="both"/>
      </w:pPr>
      <w:r>
        <w:rPr>
          <w:rFonts w:ascii="Times New Roman"/>
          <w:b w:val="false"/>
          <w:i w:val="false"/>
          <w:color w:val="000000"/>
          <w:sz w:val="28"/>
        </w:rPr>
        <w:t>
      1) құжаттарды бақылауға қою;</w:t>
      </w:r>
    </w:p>
    <w:bookmarkEnd w:id="457"/>
    <w:bookmarkStart w:name="z460" w:id="458"/>
    <w:p>
      <w:pPr>
        <w:spacing w:after="0"/>
        <w:ind w:left="0"/>
        <w:jc w:val="both"/>
      </w:pPr>
      <w:r>
        <w:rPr>
          <w:rFonts w:ascii="Times New Roman"/>
          <w:b w:val="false"/>
          <w:i w:val="false"/>
          <w:color w:val="000000"/>
          <w:sz w:val="28"/>
        </w:rPr>
        <w:t>
      2) құжаттардың орындаушыларға дейін уақтылы жеткізілуін тексеру;</w:t>
      </w:r>
    </w:p>
    <w:bookmarkEnd w:id="458"/>
    <w:bookmarkStart w:name="z461" w:id="459"/>
    <w:p>
      <w:pPr>
        <w:spacing w:after="0"/>
        <w:ind w:left="0"/>
        <w:jc w:val="both"/>
      </w:pPr>
      <w:r>
        <w:rPr>
          <w:rFonts w:ascii="Times New Roman"/>
          <w:b w:val="false"/>
          <w:i w:val="false"/>
          <w:color w:val="000000"/>
          <w:sz w:val="28"/>
        </w:rPr>
        <w:t>
      3) орындалу барысын алдын ала тексеру және реттеу;</w:t>
      </w:r>
    </w:p>
    <w:bookmarkEnd w:id="459"/>
    <w:bookmarkStart w:name="z462" w:id="460"/>
    <w:p>
      <w:pPr>
        <w:spacing w:after="0"/>
        <w:ind w:left="0"/>
        <w:jc w:val="both"/>
      </w:pPr>
      <w:r>
        <w:rPr>
          <w:rFonts w:ascii="Times New Roman"/>
          <w:b w:val="false"/>
          <w:i w:val="false"/>
          <w:color w:val="000000"/>
          <w:sz w:val="28"/>
        </w:rPr>
        <w:t>
      4) құжатты бақылаудан алу;</w:t>
      </w:r>
    </w:p>
    <w:bookmarkEnd w:id="460"/>
    <w:bookmarkStart w:name="z463" w:id="461"/>
    <w:p>
      <w:pPr>
        <w:spacing w:after="0"/>
        <w:ind w:left="0"/>
        <w:jc w:val="both"/>
      </w:pPr>
      <w:r>
        <w:rPr>
          <w:rFonts w:ascii="Times New Roman"/>
          <w:b w:val="false"/>
          <w:i w:val="false"/>
          <w:color w:val="000000"/>
          <w:sz w:val="28"/>
        </w:rPr>
        <w:t>
      5) орындалған құжатты іске жіберу;</w:t>
      </w:r>
    </w:p>
    <w:bookmarkEnd w:id="461"/>
    <w:bookmarkStart w:name="z464" w:id="462"/>
    <w:p>
      <w:pPr>
        <w:spacing w:after="0"/>
        <w:ind w:left="0"/>
        <w:jc w:val="both"/>
      </w:pPr>
      <w:r>
        <w:rPr>
          <w:rFonts w:ascii="Times New Roman"/>
          <w:b w:val="false"/>
          <w:i w:val="false"/>
          <w:color w:val="000000"/>
          <w:sz w:val="28"/>
        </w:rPr>
        <w:t>
      6) құжаттардың орындалуын бақылау нәтижелерін есепке алу, қорытындылау және талдау;</w:t>
      </w:r>
    </w:p>
    <w:bookmarkEnd w:id="462"/>
    <w:bookmarkStart w:name="z465" w:id="463"/>
    <w:p>
      <w:pPr>
        <w:spacing w:after="0"/>
        <w:ind w:left="0"/>
        <w:jc w:val="both"/>
      </w:pPr>
      <w:r>
        <w:rPr>
          <w:rFonts w:ascii="Times New Roman"/>
          <w:b w:val="false"/>
          <w:i w:val="false"/>
          <w:color w:val="000000"/>
          <w:sz w:val="28"/>
        </w:rPr>
        <w:t xml:space="preserve">
      7) басшылықты құжаттардың орындалу барысы және нәтижелері туралы хабардар ету. </w:t>
      </w:r>
    </w:p>
    <w:bookmarkEnd w:id="463"/>
    <w:bookmarkStart w:name="z466" w:id="464"/>
    <w:p>
      <w:pPr>
        <w:spacing w:after="0"/>
        <w:ind w:left="0"/>
        <w:jc w:val="both"/>
      </w:pPr>
      <w:r>
        <w:rPr>
          <w:rFonts w:ascii="Times New Roman"/>
          <w:b w:val="false"/>
          <w:i w:val="false"/>
          <w:color w:val="000000"/>
          <w:sz w:val="28"/>
        </w:rPr>
        <w:t xml:space="preserve">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 </w:t>
      </w:r>
    </w:p>
    <w:bookmarkEnd w:id="464"/>
    <w:bookmarkStart w:name="z467" w:id="465"/>
    <w:p>
      <w:pPr>
        <w:spacing w:after="0"/>
        <w:ind w:left="0"/>
        <w:jc w:val="both"/>
      </w:pPr>
      <w:r>
        <w:rPr>
          <w:rFonts w:ascii="Times New Roman"/>
          <w:b w:val="false"/>
          <w:i w:val="false"/>
          <w:color w:val="000000"/>
          <w:sz w:val="28"/>
        </w:rPr>
        <w:t xml:space="preserve">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 </w:t>
      </w:r>
    </w:p>
    <w:bookmarkEnd w:id="465"/>
    <w:bookmarkStart w:name="z468" w:id="466"/>
    <w:p>
      <w:pPr>
        <w:spacing w:after="0"/>
        <w:ind w:left="0"/>
        <w:jc w:val="both"/>
      </w:pPr>
      <w:r>
        <w:rPr>
          <w:rFonts w:ascii="Times New Roman"/>
          <w:b w:val="false"/>
          <w:i w:val="false"/>
          <w:color w:val="000000"/>
          <w:sz w:val="28"/>
        </w:rPr>
        <w:t>
      1) шұғыл – "аса шұғыл" белгілері бар – үш жұмыс күні ішінде, "шұғыл", "жеделдетілсін" – он жұмыс күніне дейін;</w:t>
      </w:r>
    </w:p>
    <w:bookmarkEnd w:id="466"/>
    <w:bookmarkStart w:name="z469" w:id="467"/>
    <w:p>
      <w:pPr>
        <w:spacing w:after="0"/>
        <w:ind w:left="0"/>
        <w:jc w:val="both"/>
      </w:pPr>
      <w:r>
        <w:rPr>
          <w:rFonts w:ascii="Times New Roman"/>
          <w:b w:val="false"/>
          <w:i w:val="false"/>
          <w:color w:val="000000"/>
          <w:sz w:val="28"/>
        </w:rPr>
        <w:t xml:space="preserve">
      2) қысқа мерзімді – он жұмыс күнінен бір айға дейін; </w:t>
      </w:r>
    </w:p>
    <w:bookmarkEnd w:id="467"/>
    <w:bookmarkStart w:name="z470" w:id="468"/>
    <w:p>
      <w:pPr>
        <w:spacing w:after="0"/>
        <w:ind w:left="0"/>
        <w:jc w:val="both"/>
      </w:pPr>
      <w:r>
        <w:rPr>
          <w:rFonts w:ascii="Times New Roman"/>
          <w:b w:val="false"/>
          <w:i w:val="false"/>
          <w:color w:val="000000"/>
          <w:sz w:val="28"/>
        </w:rPr>
        <w:t xml:space="preserve">
      3) орта мерзімді – бір айдан алты айға дейін; </w:t>
      </w:r>
    </w:p>
    <w:bookmarkEnd w:id="468"/>
    <w:bookmarkStart w:name="z471" w:id="469"/>
    <w:p>
      <w:pPr>
        <w:spacing w:after="0"/>
        <w:ind w:left="0"/>
        <w:jc w:val="both"/>
      </w:pPr>
      <w:r>
        <w:rPr>
          <w:rFonts w:ascii="Times New Roman"/>
          <w:b w:val="false"/>
          <w:i w:val="false"/>
          <w:color w:val="000000"/>
          <w:sz w:val="28"/>
        </w:rPr>
        <w:t xml:space="preserve">
      4) ұзақ мерзімді – алты айдан жоғары. </w:t>
      </w:r>
    </w:p>
    <w:bookmarkEnd w:id="469"/>
    <w:bookmarkStart w:name="z472" w:id="470"/>
    <w:p>
      <w:pPr>
        <w:spacing w:after="0"/>
        <w:ind w:left="0"/>
        <w:jc w:val="both"/>
      </w:pPr>
      <w:r>
        <w:rPr>
          <w:rFonts w:ascii="Times New Roman"/>
          <w:b w:val="false"/>
          <w:i w:val="false"/>
          <w:color w:val="000000"/>
          <w:sz w:val="28"/>
        </w:rPr>
        <w:t xml:space="preserve">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 </w:t>
      </w:r>
    </w:p>
    <w:bookmarkEnd w:id="470"/>
    <w:bookmarkStart w:name="z473" w:id="471"/>
    <w:p>
      <w:pPr>
        <w:spacing w:after="0"/>
        <w:ind w:left="0"/>
        <w:jc w:val="both"/>
      </w:pPr>
      <w:r>
        <w:rPr>
          <w:rFonts w:ascii="Times New Roman"/>
          <w:b w:val="false"/>
          <w:i w:val="false"/>
          <w:color w:val="000000"/>
          <w:sz w:val="28"/>
        </w:rPr>
        <w:t xml:space="preserve">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 </w:t>
      </w:r>
    </w:p>
    <w:bookmarkEnd w:id="471"/>
    <w:bookmarkStart w:name="z474" w:id="472"/>
    <w:p>
      <w:pPr>
        <w:spacing w:after="0"/>
        <w:ind w:left="0"/>
        <w:jc w:val="both"/>
      </w:pPr>
      <w:r>
        <w:rPr>
          <w:rFonts w:ascii="Times New Roman"/>
          <w:b w:val="false"/>
          <w:i w:val="false"/>
          <w:color w:val="000000"/>
          <w:sz w:val="28"/>
        </w:rPr>
        <w:t xml:space="preserve">
      104.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 </w:t>
      </w:r>
    </w:p>
    <w:bookmarkEnd w:id="472"/>
    <w:bookmarkStart w:name="z475" w:id="473"/>
    <w:p>
      <w:pPr>
        <w:spacing w:after="0"/>
        <w:ind w:left="0"/>
        <w:jc w:val="both"/>
      </w:pPr>
      <w:r>
        <w:rPr>
          <w:rFonts w:ascii="Times New Roman"/>
          <w:b w:val="false"/>
          <w:i w:val="false"/>
          <w:color w:val="000000"/>
          <w:sz w:val="28"/>
        </w:rPr>
        <w:t>
      1) "өте шұғыл" деген белгісі бар шұғыл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bookmarkEnd w:id="473"/>
    <w:bookmarkStart w:name="z476" w:id="474"/>
    <w:p>
      <w:pPr>
        <w:spacing w:after="0"/>
        <w:ind w:left="0"/>
        <w:jc w:val="both"/>
      </w:pPr>
      <w:r>
        <w:rPr>
          <w:rFonts w:ascii="Times New Roman"/>
          <w:b w:val="false"/>
          <w:i w:val="false"/>
          <w:color w:val="000000"/>
          <w:sz w:val="28"/>
        </w:rPr>
        <w:t>
      2) қысқа мерзімді бақылау, егер тиісті тапсырмада өзгеше белгіленбесе, белгіленген орындалу мерзіміне дейін бес жұмыс күнінен кешіктірмей;</w:t>
      </w:r>
    </w:p>
    <w:bookmarkEnd w:id="474"/>
    <w:bookmarkStart w:name="z477" w:id="475"/>
    <w:p>
      <w:pPr>
        <w:spacing w:after="0"/>
        <w:ind w:left="0"/>
        <w:jc w:val="both"/>
      </w:pPr>
      <w:r>
        <w:rPr>
          <w:rFonts w:ascii="Times New Roman"/>
          <w:b w:val="false"/>
          <w:i w:val="false"/>
          <w:color w:val="000000"/>
          <w:sz w:val="28"/>
        </w:rPr>
        <w:t>
      3) орта мерзімді бақылау, егер тиісті тапсырмада өзгеше белгіленбесе, белгіленген орындалу мерзіміне дейін он жұмыс күнінен кешіктірмей;</w:t>
      </w:r>
    </w:p>
    <w:bookmarkEnd w:id="475"/>
    <w:bookmarkStart w:name="z478" w:id="476"/>
    <w:p>
      <w:pPr>
        <w:spacing w:after="0"/>
        <w:ind w:left="0"/>
        <w:jc w:val="both"/>
      </w:pPr>
      <w:r>
        <w:rPr>
          <w:rFonts w:ascii="Times New Roman"/>
          <w:b w:val="false"/>
          <w:i w:val="false"/>
          <w:color w:val="000000"/>
          <w:sz w:val="28"/>
        </w:rPr>
        <w:t>
      4) ұзақ мерзімді бақылау, егер тиісті тапсырмада өзгеше белгіленбесе, белгіленген орындалу мерзіміне дейін жиырма жұмыс күнінен кешіктірмей.</w:t>
      </w:r>
    </w:p>
    <w:bookmarkEnd w:id="476"/>
    <w:bookmarkStart w:name="z479" w:id="477"/>
    <w:p>
      <w:pPr>
        <w:spacing w:after="0"/>
        <w:ind w:left="0"/>
        <w:jc w:val="both"/>
      </w:pPr>
      <w:r>
        <w:rPr>
          <w:rFonts w:ascii="Times New Roman"/>
          <w:b w:val="false"/>
          <w:i w:val="false"/>
          <w:color w:val="000000"/>
          <w:sz w:val="28"/>
        </w:rPr>
        <w:t>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bookmarkEnd w:id="477"/>
    <w:bookmarkStart w:name="z480" w:id="478"/>
    <w:p>
      <w:pPr>
        <w:spacing w:after="0"/>
        <w:ind w:left="0"/>
        <w:jc w:val="both"/>
      </w:pPr>
      <w:r>
        <w:rPr>
          <w:rFonts w:ascii="Times New Roman"/>
          <w:b w:val="false"/>
          <w:i w:val="false"/>
          <w:color w:val="000000"/>
          <w:sz w:val="28"/>
        </w:rPr>
        <w:t xml:space="preserve">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бір ай мерзімде орындалады. </w:t>
      </w:r>
    </w:p>
    <w:bookmarkEnd w:id="478"/>
    <w:bookmarkStart w:name="z481" w:id="479"/>
    <w:p>
      <w:pPr>
        <w:spacing w:after="0"/>
        <w:ind w:left="0"/>
        <w:jc w:val="both"/>
      </w:pPr>
      <w:r>
        <w:rPr>
          <w:rFonts w:ascii="Times New Roman"/>
          <w:b w:val="false"/>
          <w:i w:val="false"/>
          <w:color w:val="000000"/>
          <w:sz w:val="28"/>
        </w:rPr>
        <w:t>
      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күн мерзімнен кешіктірмей орындайды. Бірлесіп орындаушы ұйым өз ақпаратын жауапты орындаушы ұйымға белгіленген мерзім өткенге дейін бес күннен кешіктірмей жібереді.</w:t>
      </w:r>
    </w:p>
    <w:bookmarkEnd w:id="479"/>
    <w:bookmarkStart w:name="z482" w:id="480"/>
    <w:p>
      <w:pPr>
        <w:spacing w:after="0"/>
        <w:ind w:left="0"/>
        <w:jc w:val="both"/>
      </w:pPr>
      <w:r>
        <w:rPr>
          <w:rFonts w:ascii="Times New Roman"/>
          <w:b w:val="false"/>
          <w:i w:val="false"/>
          <w:color w:val="000000"/>
          <w:sz w:val="28"/>
        </w:rPr>
        <w:t>
      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аталған болса, оның атына тапсырма берілген және өкілдері отырысқа (кеңеске) қатысқан тиісті ұйымдар отырыстан (кеңестен) кейін бірден, оларға отырыс (кеңес) хаттамасының түсуін күтпестен, тапсырмаларды орындауға кіріседі.</w:t>
      </w:r>
    </w:p>
    <w:bookmarkEnd w:id="480"/>
    <w:bookmarkStart w:name="z483" w:id="481"/>
    <w:p>
      <w:pPr>
        <w:spacing w:after="0"/>
        <w:ind w:left="0"/>
        <w:jc w:val="both"/>
      </w:pPr>
      <w:r>
        <w:rPr>
          <w:rFonts w:ascii="Times New Roman"/>
          <w:b w:val="false"/>
          <w:i w:val="false"/>
          <w:color w:val="000000"/>
          <w:sz w:val="28"/>
        </w:rPr>
        <w:t xml:space="preserve">
      106. Құжаттардың орындалуын бақылау мәселенің мәніне қарай құрылымдық бөлімшелердің басшыларына немесе лауазымды адамдарға жүктеледі. </w:t>
      </w:r>
    </w:p>
    <w:bookmarkEnd w:id="481"/>
    <w:bookmarkStart w:name="z484" w:id="482"/>
    <w:p>
      <w:pPr>
        <w:spacing w:after="0"/>
        <w:ind w:left="0"/>
        <w:jc w:val="both"/>
      </w:pPr>
      <w:r>
        <w:rPr>
          <w:rFonts w:ascii="Times New Roman"/>
          <w:b w:val="false"/>
          <w:i w:val="false"/>
          <w:color w:val="000000"/>
          <w:sz w:val="28"/>
        </w:rPr>
        <w:t xml:space="preserve">
      Құжаттардың орындалу мерзімдерін, жеке және заңды тұлғалар өтініштерінің қаралу мерзімін бақылауды БҚҚ қызметі жүзеге асырады. </w:t>
      </w:r>
    </w:p>
    <w:bookmarkEnd w:id="482"/>
    <w:bookmarkStart w:name="z485" w:id="483"/>
    <w:p>
      <w:pPr>
        <w:spacing w:after="0"/>
        <w:ind w:left="0"/>
        <w:jc w:val="both"/>
      </w:pPr>
      <w:r>
        <w:rPr>
          <w:rFonts w:ascii="Times New Roman"/>
          <w:b w:val="false"/>
          <w:i w:val="false"/>
          <w:color w:val="000000"/>
          <w:sz w:val="28"/>
        </w:rPr>
        <w:t xml:space="preserve">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 </w:t>
      </w:r>
    </w:p>
    <w:bookmarkEnd w:id="483"/>
    <w:bookmarkStart w:name="z486" w:id="484"/>
    <w:p>
      <w:pPr>
        <w:spacing w:after="0"/>
        <w:ind w:left="0"/>
        <w:jc w:val="both"/>
      </w:pPr>
      <w:r>
        <w:rPr>
          <w:rFonts w:ascii="Times New Roman"/>
          <w:b w:val="false"/>
          <w:i w:val="false"/>
          <w:color w:val="000000"/>
          <w:sz w:val="28"/>
        </w:rPr>
        <w:t>
      108. Құжатты бақылауға қойған басшы немесе оның тапсырмасы бойынша БҚҚ қызметі оны бақылаудан алады.</w:t>
      </w:r>
    </w:p>
    <w:bookmarkEnd w:id="484"/>
    <w:bookmarkStart w:name="z487" w:id="485"/>
    <w:p>
      <w:pPr>
        <w:spacing w:after="0"/>
        <w:ind w:left="0"/>
        <w:jc w:val="both"/>
      </w:pPr>
      <w:r>
        <w:rPr>
          <w:rFonts w:ascii="Times New Roman"/>
          <w:b w:val="false"/>
          <w:i w:val="false"/>
          <w:color w:val="000000"/>
          <w:sz w:val="28"/>
        </w:rPr>
        <w:t>
      109. БҚҚ қызметінің және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bookmarkEnd w:id="485"/>
    <w:bookmarkStart w:name="z488" w:id="486"/>
    <w:p>
      <w:pPr>
        <w:spacing w:after="0"/>
        <w:ind w:left="0"/>
        <w:jc w:val="left"/>
      </w:pPr>
      <w:r>
        <w:rPr>
          <w:rFonts w:ascii="Times New Roman"/>
          <w:b/>
          <w:i w:val="false"/>
          <w:color w:val="000000"/>
        </w:rPr>
        <w:t xml:space="preserve"> 8-параграф. Мөрлерді, мөртабандарды және бланкілерді есепке алу және сақтау тәртібі</w:t>
      </w:r>
    </w:p>
    <w:bookmarkEnd w:id="486"/>
    <w:bookmarkStart w:name="z489" w:id="487"/>
    <w:p>
      <w:pPr>
        <w:spacing w:after="0"/>
        <w:ind w:left="0"/>
        <w:jc w:val="both"/>
      </w:pPr>
      <w:r>
        <w:rPr>
          <w:rFonts w:ascii="Times New Roman"/>
          <w:b w:val="false"/>
          <w:i w:val="false"/>
          <w:color w:val="000000"/>
          <w:sz w:val="28"/>
        </w:rPr>
        <w:t>
      110. Қорғауға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bookmarkEnd w:id="487"/>
    <w:bookmarkStart w:name="z490" w:id="488"/>
    <w:p>
      <w:pPr>
        <w:spacing w:after="0"/>
        <w:ind w:left="0"/>
        <w:jc w:val="both"/>
      </w:pPr>
      <w:r>
        <w:rPr>
          <w:rFonts w:ascii="Times New Roman"/>
          <w:b w:val="false"/>
          <w:i w:val="false"/>
          <w:color w:val="000000"/>
          <w:sz w:val="28"/>
        </w:rPr>
        <w:t>
      111. Мемлекеттік ұйымда Қазақстан Республикасының Мемлекеттік Елтаңбасы бейнеленген бір ғана мөр болады.</w:t>
      </w:r>
    </w:p>
    <w:bookmarkEnd w:id="488"/>
    <w:bookmarkStart w:name="z491" w:id="489"/>
    <w:p>
      <w:pPr>
        <w:spacing w:after="0"/>
        <w:ind w:left="0"/>
        <w:jc w:val="both"/>
      </w:pPr>
      <w:r>
        <w:rPr>
          <w:rFonts w:ascii="Times New Roman"/>
          <w:b w:val="false"/>
          <w:i w:val="false"/>
          <w:color w:val="000000"/>
          <w:sz w:val="28"/>
        </w:rPr>
        <w:t>
      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
    <w:bookmarkEnd w:id="489"/>
    <w:bookmarkStart w:name="z492" w:id="490"/>
    <w:p>
      <w:pPr>
        <w:spacing w:after="0"/>
        <w:ind w:left="0"/>
        <w:jc w:val="both"/>
      </w:pPr>
      <w:r>
        <w:rPr>
          <w:rFonts w:ascii="Times New Roman"/>
          <w:b w:val="false"/>
          <w:i w:val="false"/>
          <w:color w:val="000000"/>
          <w:sz w:val="28"/>
        </w:rPr>
        <w:t xml:space="preserve">
      112. Қорғауға жататын, оның ішінде Қазақстан Республикасының Мемлекеттік Елтаңбасы бейнеленген баспа-бланк өнімдерін есепке алу тиісті тіркеу-есепке алу нысандарында: журналдарда, карточкаларда және қорғауға жататын баспа-бланк өнімдерін есепке алу мен беру журналында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жүргізіледі. </w:t>
      </w:r>
    </w:p>
    <w:bookmarkEnd w:id="490"/>
    <w:bookmarkStart w:name="z493" w:id="491"/>
    <w:p>
      <w:pPr>
        <w:spacing w:after="0"/>
        <w:ind w:left="0"/>
        <w:jc w:val="both"/>
      </w:pPr>
      <w:r>
        <w:rPr>
          <w:rFonts w:ascii="Times New Roman"/>
          <w:b w:val="false"/>
          <w:i w:val="false"/>
          <w:color w:val="000000"/>
          <w:sz w:val="28"/>
        </w:rPr>
        <w:t xml:space="preserve">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фишкалардың бланкілері арнайы есепке алуға жатпайды. </w:t>
      </w:r>
    </w:p>
    <w:bookmarkEnd w:id="491"/>
    <w:bookmarkStart w:name="z494" w:id="492"/>
    <w:p>
      <w:pPr>
        <w:spacing w:after="0"/>
        <w:ind w:left="0"/>
        <w:jc w:val="both"/>
      </w:pPr>
      <w:r>
        <w:rPr>
          <w:rFonts w:ascii="Times New Roman"/>
          <w:b w:val="false"/>
          <w:i w:val="false"/>
          <w:color w:val="000000"/>
          <w:sz w:val="28"/>
        </w:rPr>
        <w:t xml:space="preserve">
      113. Қорғауға жататын бланкілерді беру ұйымдардың ведомстволық нұсқаулықтарында көзделген тиісті тіркеу-есепке алу нысанында қол қойғызып жүзеге асырылады. </w:t>
      </w:r>
    </w:p>
    <w:bookmarkEnd w:id="492"/>
    <w:bookmarkStart w:name="z495" w:id="493"/>
    <w:p>
      <w:pPr>
        <w:spacing w:after="0"/>
        <w:ind w:left="0"/>
        <w:jc w:val="both"/>
      </w:pPr>
      <w:r>
        <w:rPr>
          <w:rFonts w:ascii="Times New Roman"/>
          <w:b w:val="false"/>
          <w:i w:val="false"/>
          <w:color w:val="000000"/>
          <w:sz w:val="28"/>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нөмірі және ұйымның мөрі қойылады.</w:t>
      </w:r>
    </w:p>
    <w:bookmarkEnd w:id="493"/>
    <w:bookmarkStart w:name="z496" w:id="494"/>
    <w:p>
      <w:pPr>
        <w:spacing w:after="0"/>
        <w:ind w:left="0"/>
        <w:jc w:val="both"/>
      </w:pPr>
      <w:r>
        <w:rPr>
          <w:rFonts w:ascii="Times New Roman"/>
          <w:b w:val="false"/>
          <w:i w:val="false"/>
          <w:color w:val="000000"/>
          <w:sz w:val="28"/>
        </w:rPr>
        <w:t>
      115. Қорғауға жататын толтырылмаған бланкілерді жедел полиграфиялық құралдармен көбейтуге және көшіруге жол берілмейді.</w:t>
      </w:r>
    </w:p>
    <w:bookmarkEnd w:id="494"/>
    <w:bookmarkStart w:name="z497" w:id="495"/>
    <w:p>
      <w:pPr>
        <w:spacing w:after="0"/>
        <w:ind w:left="0"/>
        <w:jc w:val="both"/>
      </w:pPr>
      <w:r>
        <w:rPr>
          <w:rFonts w:ascii="Times New Roman"/>
          <w:b w:val="false"/>
          <w:i w:val="false"/>
          <w:color w:val="000000"/>
          <w:sz w:val="28"/>
        </w:rPr>
        <w:t xml:space="preserve">
      116. Қорғауға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жүргізіледі. </w:t>
      </w:r>
    </w:p>
    <w:bookmarkEnd w:id="495"/>
    <w:bookmarkStart w:name="z498" w:id="496"/>
    <w:p>
      <w:pPr>
        <w:spacing w:after="0"/>
        <w:ind w:left="0"/>
        <w:jc w:val="both"/>
      </w:pPr>
      <w:r>
        <w:rPr>
          <w:rFonts w:ascii="Times New Roman"/>
          <w:b w:val="false"/>
          <w:i w:val="false"/>
          <w:color w:val="000000"/>
          <w:sz w:val="28"/>
        </w:rPr>
        <w:t xml:space="preserve">
      117. 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 </w:t>
      </w:r>
    </w:p>
    <w:bookmarkEnd w:id="496"/>
    <w:bookmarkStart w:name="z499" w:id="497"/>
    <w:p>
      <w:pPr>
        <w:spacing w:after="0"/>
        <w:ind w:left="0"/>
        <w:jc w:val="both"/>
      </w:pPr>
      <w:r>
        <w:rPr>
          <w:rFonts w:ascii="Times New Roman"/>
          <w:b w:val="false"/>
          <w:i w:val="false"/>
          <w:color w:val="000000"/>
          <w:sz w:val="28"/>
        </w:rPr>
        <w:t>
      118. Тіркеу-есепке алу нысандарының тақырыптары ұйымның істер номенклатурасына енгізіледі.</w:t>
      </w:r>
    </w:p>
    <w:bookmarkEnd w:id="497"/>
    <w:bookmarkStart w:name="z500" w:id="498"/>
    <w:p>
      <w:pPr>
        <w:spacing w:after="0"/>
        <w:ind w:left="0"/>
        <w:jc w:val="both"/>
      </w:pPr>
      <w:r>
        <w:rPr>
          <w:rFonts w:ascii="Times New Roman"/>
          <w:b w:val="false"/>
          <w:i w:val="false"/>
          <w:color w:val="000000"/>
          <w:sz w:val="28"/>
        </w:rPr>
        <w:t>
      Журналдардың парақтары нөмірленеді, тігіледі және оларға мөр басылады.</w:t>
      </w:r>
    </w:p>
    <w:bookmarkEnd w:id="498"/>
    <w:bookmarkStart w:name="z501" w:id="499"/>
    <w:p>
      <w:pPr>
        <w:spacing w:after="0"/>
        <w:ind w:left="0"/>
        <w:jc w:val="both"/>
      </w:pPr>
      <w:r>
        <w:rPr>
          <w:rFonts w:ascii="Times New Roman"/>
          <w:b w:val="false"/>
          <w:i w:val="false"/>
          <w:color w:val="000000"/>
          <w:sz w:val="28"/>
        </w:rPr>
        <w:t xml:space="preserve">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bookmarkEnd w:id="499"/>
    <w:bookmarkStart w:name="z502" w:id="500"/>
    <w:p>
      <w:pPr>
        <w:spacing w:after="0"/>
        <w:ind w:left="0"/>
        <w:jc w:val="both"/>
      </w:pPr>
      <w:r>
        <w:rPr>
          <w:rFonts w:ascii="Times New Roman"/>
          <w:b w:val="false"/>
          <w:i w:val="false"/>
          <w:color w:val="000000"/>
          <w:sz w:val="28"/>
        </w:rPr>
        <w:t xml:space="preserve">
      120. Қорғауға жататын баспа-бланк өнімдері, мөрлер, мөртабандар және құжаттарды қорғау құралдары мөр басылатын сейфтерде немесе металл шкафтарда сақталады. </w:t>
      </w:r>
    </w:p>
    <w:bookmarkEnd w:id="500"/>
    <w:bookmarkStart w:name="z503" w:id="501"/>
    <w:p>
      <w:pPr>
        <w:spacing w:after="0"/>
        <w:ind w:left="0"/>
        <w:jc w:val="both"/>
      </w:pPr>
      <w:r>
        <w:rPr>
          <w:rFonts w:ascii="Times New Roman"/>
          <w:b w:val="false"/>
          <w:i w:val="false"/>
          <w:color w:val="000000"/>
          <w:sz w:val="28"/>
        </w:rPr>
        <w:t xml:space="preserve">
      121. Қорғауға жататын бүлінген баспа-бланк өнімдерін жою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bookmarkEnd w:id="501"/>
    <w:bookmarkStart w:name="z504" w:id="502"/>
    <w:p>
      <w:pPr>
        <w:spacing w:after="0"/>
        <w:ind w:left="0"/>
        <w:jc w:val="both"/>
      </w:pPr>
      <w:r>
        <w:rPr>
          <w:rFonts w:ascii="Times New Roman"/>
          <w:b w:val="false"/>
          <w:i w:val="false"/>
          <w:color w:val="000000"/>
          <w:sz w:val="28"/>
        </w:rPr>
        <w:t xml:space="preserve">
      122. Қорғауға жататын мөрлер мен мөртабандарды жою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отырып жүргізіледі.</w:t>
      </w:r>
    </w:p>
    <w:bookmarkEnd w:id="502"/>
    <w:bookmarkStart w:name="z505" w:id="503"/>
    <w:p>
      <w:pPr>
        <w:spacing w:after="0"/>
        <w:ind w:left="0"/>
        <w:jc w:val="both"/>
      </w:pPr>
      <w:r>
        <w:rPr>
          <w:rFonts w:ascii="Times New Roman"/>
          <w:b w:val="false"/>
          <w:i w:val="false"/>
          <w:color w:val="000000"/>
          <w:sz w:val="28"/>
        </w:rPr>
        <w:t xml:space="preserve">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жою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bookmarkEnd w:id="503"/>
    <w:bookmarkStart w:name="z506" w:id="504"/>
    <w:p>
      <w:pPr>
        <w:spacing w:after="0"/>
        <w:ind w:left="0"/>
        <w:jc w:val="both"/>
      </w:pPr>
      <w:r>
        <w:rPr>
          <w:rFonts w:ascii="Times New Roman"/>
          <w:b w:val="false"/>
          <w:i w:val="false"/>
          <w:color w:val="000000"/>
          <w:sz w:val="28"/>
        </w:rPr>
        <w:t xml:space="preserve">
      124. Ұйым қайта ұйымдастырылған немесе таратылған, филиалды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w:t>
      </w:r>
      <w:r>
        <w:rPr>
          <w:rFonts w:ascii="Times New Roman"/>
          <w:b w:val="false"/>
          <w:i w:val="false"/>
          <w:color w:val="000000"/>
          <w:sz w:val="28"/>
        </w:rPr>
        <w:t>25-қосымшаларға</w:t>
      </w:r>
      <w:r>
        <w:rPr>
          <w:rFonts w:ascii="Times New Roman"/>
          <w:b w:val="false"/>
          <w:i w:val="false"/>
          <w:color w:val="000000"/>
          <w:sz w:val="28"/>
        </w:rPr>
        <w:t xml:space="preserve"> сәйкес нысандар бойынша актілер жасала отырып және тиісті есепке алу мен беру журналдарына белгілер қоя отырып жүргізіледі. </w:t>
      </w:r>
    </w:p>
    <w:bookmarkEnd w:id="504"/>
    <w:bookmarkStart w:name="z507" w:id="505"/>
    <w:p>
      <w:pPr>
        <w:spacing w:after="0"/>
        <w:ind w:left="0"/>
        <w:jc w:val="both"/>
      </w:pPr>
      <w:r>
        <w:rPr>
          <w:rFonts w:ascii="Times New Roman"/>
          <w:b w:val="false"/>
          <w:i w:val="false"/>
          <w:color w:val="000000"/>
          <w:sz w:val="28"/>
        </w:rPr>
        <w:t xml:space="preserve">
      Журналдарды және басқа да тіркеу-есепке алу нысандарын жою немесе одан әрі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 </w:t>
      </w:r>
    </w:p>
    <w:bookmarkEnd w:id="505"/>
    <w:bookmarkStart w:name="z508" w:id="506"/>
    <w:p>
      <w:pPr>
        <w:spacing w:after="0"/>
        <w:ind w:left="0"/>
        <w:jc w:val="both"/>
      </w:pPr>
      <w:r>
        <w:rPr>
          <w:rFonts w:ascii="Times New Roman"/>
          <w:b w:val="false"/>
          <w:i w:val="false"/>
          <w:color w:val="000000"/>
          <w:sz w:val="28"/>
        </w:rPr>
        <w:t xml:space="preserve">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белгілер осы Қағидаларға 20, 21, 22-қосымшаларға сәйкес нысандар бойынша есепке алу және беру журналында қойылады. </w:t>
      </w:r>
    </w:p>
    <w:bookmarkEnd w:id="506"/>
    <w:bookmarkStart w:name="z509" w:id="507"/>
    <w:p>
      <w:pPr>
        <w:spacing w:after="0"/>
        <w:ind w:left="0"/>
        <w:jc w:val="both"/>
      </w:pPr>
      <w:r>
        <w:rPr>
          <w:rFonts w:ascii="Times New Roman"/>
          <w:b w:val="false"/>
          <w:i w:val="false"/>
          <w:color w:val="000000"/>
          <w:sz w:val="28"/>
        </w:rPr>
        <w:t xml:space="preserve">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 </w:t>
      </w:r>
    </w:p>
    <w:bookmarkEnd w:id="507"/>
    <w:bookmarkStart w:name="z510" w:id="508"/>
    <w:p>
      <w:pPr>
        <w:spacing w:after="0"/>
        <w:ind w:left="0"/>
        <w:jc w:val="left"/>
      </w:pPr>
      <w:r>
        <w:rPr>
          <w:rFonts w:ascii="Times New Roman"/>
          <w:b/>
          <w:i w:val="false"/>
          <w:color w:val="000000"/>
        </w:rPr>
        <w:t xml:space="preserve"> 9-параграф. Істер номенклатурасын жасау, қалыптастыру және сақтау тәртібі</w:t>
      </w:r>
    </w:p>
    <w:bookmarkEnd w:id="508"/>
    <w:bookmarkStart w:name="z511" w:id="509"/>
    <w:p>
      <w:pPr>
        <w:spacing w:after="0"/>
        <w:ind w:left="0"/>
        <w:jc w:val="both"/>
      </w:pPr>
      <w:r>
        <w:rPr>
          <w:rFonts w:ascii="Times New Roman"/>
          <w:b w:val="false"/>
          <w:i w:val="false"/>
          <w:color w:val="000000"/>
          <w:sz w:val="28"/>
        </w:rPr>
        <w:t xml:space="preserve">
      127. Істер номенклатурасы орындалған құжаттарды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 </w:t>
      </w:r>
    </w:p>
    <w:bookmarkEnd w:id="509"/>
    <w:bookmarkStart w:name="z512" w:id="510"/>
    <w:p>
      <w:pPr>
        <w:spacing w:after="0"/>
        <w:ind w:left="0"/>
        <w:jc w:val="both"/>
      </w:pPr>
      <w:r>
        <w:rPr>
          <w:rFonts w:ascii="Times New Roman"/>
          <w:b w:val="false"/>
          <w:i w:val="false"/>
          <w:color w:val="000000"/>
          <w:sz w:val="28"/>
        </w:rPr>
        <w:t xml:space="preserve">
      128. Істер номенклатурасына ұйымда қалыптасатын және ұйымға келіп түсетін барлық құжаттар енгізіледі. Электрондық құжаттар және дерекқорлар істер номенклатурасына жалпы негізде енгізіледі. </w:t>
      </w:r>
    </w:p>
    <w:bookmarkEnd w:id="510"/>
    <w:bookmarkStart w:name="z513" w:id="511"/>
    <w:p>
      <w:pPr>
        <w:spacing w:after="0"/>
        <w:ind w:left="0"/>
        <w:jc w:val="both"/>
      </w:pPr>
      <w:r>
        <w:rPr>
          <w:rFonts w:ascii="Times New Roman"/>
          <w:b w:val="false"/>
          <w:i w:val="false"/>
          <w:color w:val="000000"/>
          <w:sz w:val="28"/>
        </w:rPr>
        <w:t>
      129. Істер номенклатурасында ақпарат тасығыш көрсетілген электрондық немесе қағаз құжаттың нысаны тіркеледі.</w:t>
      </w:r>
    </w:p>
    <w:bookmarkEnd w:id="511"/>
    <w:bookmarkStart w:name="z514" w:id="512"/>
    <w:p>
      <w:pPr>
        <w:spacing w:after="0"/>
        <w:ind w:left="0"/>
        <w:jc w:val="both"/>
      </w:pPr>
      <w:r>
        <w:rPr>
          <w:rFonts w:ascii="Times New Roman"/>
          <w:b w:val="false"/>
          <w:i w:val="false"/>
          <w:color w:val="000000"/>
          <w:sz w:val="28"/>
        </w:rPr>
        <w:t>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және мазмұны зерделенеді.</w:t>
      </w:r>
    </w:p>
    <w:bookmarkEnd w:id="512"/>
    <w:bookmarkStart w:name="z515" w:id="513"/>
    <w:p>
      <w:pPr>
        <w:spacing w:after="0"/>
        <w:ind w:left="0"/>
        <w:jc w:val="both"/>
      </w:pPr>
      <w:r>
        <w:rPr>
          <w:rFonts w:ascii="Times New Roman"/>
          <w:b w:val="false"/>
          <w:i w:val="false"/>
          <w:color w:val="000000"/>
          <w:sz w:val="28"/>
        </w:rPr>
        <w:t xml:space="preserve">
      131. Істер номенклатурасын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БҚҚ қызметі (ағымдағы жылдың 10 желтоқсанынан кешіктірмей) құрылымдық бөлімшелер ұсынған істер номенклатураларының негізінде жасайды. </w:t>
      </w:r>
    </w:p>
    <w:bookmarkEnd w:id="513"/>
    <w:bookmarkStart w:name="z516" w:id="514"/>
    <w:p>
      <w:pPr>
        <w:spacing w:after="0"/>
        <w:ind w:left="0"/>
        <w:jc w:val="both"/>
      </w:pPr>
      <w:r>
        <w:rPr>
          <w:rFonts w:ascii="Times New Roman"/>
          <w:b w:val="false"/>
          <w:i w:val="false"/>
          <w:color w:val="000000"/>
          <w:sz w:val="28"/>
        </w:rPr>
        <w:t xml:space="preserve">
      132. Жаңадан құрылған бөлімше бір ай мерзімде бөлімшенің істер номенклатурасын әзірлеп, оны БҚҚ қызметіне ұсынады. </w:t>
      </w:r>
    </w:p>
    <w:bookmarkEnd w:id="514"/>
    <w:bookmarkStart w:name="z517" w:id="515"/>
    <w:p>
      <w:pPr>
        <w:spacing w:after="0"/>
        <w:ind w:left="0"/>
        <w:jc w:val="both"/>
      </w:pPr>
      <w:r>
        <w:rPr>
          <w:rFonts w:ascii="Times New Roman"/>
          <w:b w:val="false"/>
          <w:i w:val="false"/>
          <w:color w:val="000000"/>
          <w:sz w:val="28"/>
        </w:rPr>
        <w:t>
      133. Ұйымның істер номенклатурасына БҚҚ қызметінің басшысы қол қояды, тұрақты сақтауға берілетін құжаттар ұйымның сараптау комиссиясымен (бұдан әрі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бір рет келісіледі.</w:t>
      </w:r>
    </w:p>
    <w:bookmarkEnd w:id="515"/>
    <w:bookmarkStart w:name="z518" w:id="516"/>
    <w:p>
      <w:pPr>
        <w:spacing w:after="0"/>
        <w:ind w:left="0"/>
        <w:jc w:val="both"/>
      </w:pPr>
      <w:r>
        <w:rPr>
          <w:rFonts w:ascii="Times New Roman"/>
          <w:b w:val="false"/>
          <w:i w:val="false"/>
          <w:color w:val="000000"/>
          <w:sz w:val="28"/>
        </w:rPr>
        <w:t>
      Ұлттық архив қорының жинақтау көзі болып табылмайтын ұйымдар істер номенклатураларын СТК-мен келісуге ұсынбайды.</w:t>
      </w:r>
    </w:p>
    <w:bookmarkEnd w:id="516"/>
    <w:bookmarkStart w:name="z519" w:id="517"/>
    <w:p>
      <w:pPr>
        <w:spacing w:after="0"/>
        <w:ind w:left="0"/>
        <w:jc w:val="both"/>
      </w:pPr>
      <w:r>
        <w:rPr>
          <w:rFonts w:ascii="Times New Roman"/>
          <w:b w:val="false"/>
          <w:i w:val="false"/>
          <w:color w:val="000000"/>
          <w:sz w:val="28"/>
        </w:rPr>
        <w:t>
      134. Істер номенклатурасы қажетті данада басылып шығарылады. Бекітілген істер номенклатурасының бір данасы келісілген мемлекеттік архивте сақталады.</w:t>
      </w:r>
    </w:p>
    <w:bookmarkEnd w:id="517"/>
    <w:bookmarkStart w:name="z520" w:id="518"/>
    <w:p>
      <w:pPr>
        <w:spacing w:after="0"/>
        <w:ind w:left="0"/>
        <w:jc w:val="both"/>
      </w:pPr>
      <w:r>
        <w:rPr>
          <w:rFonts w:ascii="Times New Roman"/>
          <w:b w:val="false"/>
          <w:i w:val="false"/>
          <w:color w:val="000000"/>
          <w:sz w:val="28"/>
        </w:rPr>
        <w:t>
      135. Істер номенклатурасы әр жылдың соңында нақтыланады, ұйым басшысы бекітеді және келесі жылғы 1 қаңтардан бастап қолданысқа енгізіледі.</w:t>
      </w:r>
    </w:p>
    <w:bookmarkEnd w:id="518"/>
    <w:bookmarkStart w:name="z521" w:id="519"/>
    <w:p>
      <w:pPr>
        <w:spacing w:after="0"/>
        <w:ind w:left="0"/>
        <w:jc w:val="both"/>
      </w:pPr>
      <w:r>
        <w:rPr>
          <w:rFonts w:ascii="Times New Roman"/>
          <w:b w:val="false"/>
          <w:i w:val="false"/>
          <w:color w:val="000000"/>
          <w:sz w:val="28"/>
        </w:rPr>
        <w:t xml:space="preserve">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бірінші бөліміне өкімдік құжаттаманы қамтитын істердің және басшылық басқаратын консультативтік-кеңесші органдар құжаттарының тақырыбы енеді. </w:t>
      </w:r>
    </w:p>
    <w:bookmarkEnd w:id="519"/>
    <w:bookmarkStart w:name="z522" w:id="520"/>
    <w:p>
      <w:pPr>
        <w:spacing w:after="0"/>
        <w:ind w:left="0"/>
        <w:jc w:val="both"/>
      </w:pPr>
      <w:r>
        <w:rPr>
          <w:rFonts w:ascii="Times New Roman"/>
          <w:b w:val="false"/>
          <w:i w:val="false"/>
          <w:color w:val="000000"/>
          <w:sz w:val="28"/>
        </w:rPr>
        <w:t xml:space="preserve">
      137. Филиалдардың (өкілдіктердің) құжаттары ұйымның істер номенклатурасына бөлім ретінде енгізіледі. </w:t>
      </w:r>
    </w:p>
    <w:bookmarkEnd w:id="520"/>
    <w:bookmarkStart w:name="z523" w:id="521"/>
    <w:p>
      <w:pPr>
        <w:spacing w:after="0"/>
        <w:ind w:left="0"/>
        <w:jc w:val="both"/>
      </w:pPr>
      <w:r>
        <w:rPr>
          <w:rFonts w:ascii="Times New Roman"/>
          <w:b w:val="false"/>
          <w:i w:val="false"/>
          <w:color w:val="000000"/>
          <w:sz w:val="28"/>
        </w:rPr>
        <w:t>
      Қоғамдық ұйымның атауы істер номенклатурасының дербес бөлімі болып табылады. Аталған бөлім ұйымның істер номенклатурасының барлық бөлімдерінен кейін орналасады.</w:t>
      </w:r>
    </w:p>
    <w:bookmarkEnd w:id="521"/>
    <w:bookmarkStart w:name="z524" w:id="522"/>
    <w:p>
      <w:pPr>
        <w:spacing w:after="0"/>
        <w:ind w:left="0"/>
        <w:jc w:val="both"/>
      </w:pPr>
      <w:r>
        <w:rPr>
          <w:rFonts w:ascii="Times New Roman"/>
          <w:b w:val="false"/>
          <w:i w:val="false"/>
          <w:color w:val="000000"/>
          <w:sz w:val="28"/>
        </w:rPr>
        <w:t xml:space="preserve">
      138. Құрылымы жоқ ұйымдар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 </w:t>
      </w:r>
    </w:p>
    <w:bookmarkEnd w:id="522"/>
    <w:bookmarkStart w:name="z525" w:id="523"/>
    <w:p>
      <w:pPr>
        <w:spacing w:after="0"/>
        <w:ind w:left="0"/>
        <w:jc w:val="both"/>
      </w:pPr>
      <w:r>
        <w:rPr>
          <w:rFonts w:ascii="Times New Roman"/>
          <w:b w:val="false"/>
          <w:i w:val="false"/>
          <w:color w:val="000000"/>
          <w:sz w:val="28"/>
        </w:rPr>
        <w:t xml:space="preserve">
      139. Жоғары тұрған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 </w:t>
      </w:r>
    </w:p>
    <w:bookmarkEnd w:id="523"/>
    <w:bookmarkStart w:name="z526" w:id="524"/>
    <w:p>
      <w:pPr>
        <w:spacing w:after="0"/>
        <w:ind w:left="0"/>
        <w:jc w:val="both"/>
      </w:pPr>
      <w:r>
        <w:rPr>
          <w:rFonts w:ascii="Times New Roman"/>
          <w:b w:val="false"/>
          <w:i w:val="false"/>
          <w:color w:val="000000"/>
          <w:sz w:val="28"/>
        </w:rPr>
        <w:t>
      140.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
    <w:bookmarkEnd w:id="524"/>
    <w:bookmarkStart w:name="z527" w:id="525"/>
    <w:p>
      <w:pPr>
        <w:spacing w:after="0"/>
        <w:ind w:left="0"/>
        <w:jc w:val="both"/>
      </w:pPr>
      <w:r>
        <w:rPr>
          <w:rFonts w:ascii="Times New Roman"/>
          <w:b w:val="false"/>
          <w:i w:val="false"/>
          <w:color w:val="000000"/>
          <w:sz w:val="28"/>
        </w:rPr>
        <w:t>
      141. Электрондық құжаттарды сақтау мерзімдері мен құжаттардың қағаз түпнұсқаларын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bookmarkEnd w:id="525"/>
    <w:bookmarkStart w:name="z528" w:id="526"/>
    <w:p>
      <w:pPr>
        <w:spacing w:after="0"/>
        <w:ind w:left="0"/>
        <w:jc w:val="both"/>
      </w:pPr>
      <w:r>
        <w:rPr>
          <w:rFonts w:ascii="Times New Roman"/>
          <w:b w:val="false"/>
          <w:i w:val="false"/>
          <w:color w:val="000000"/>
          <w:sz w:val="28"/>
        </w:rPr>
        <w:t>
      Электрондық құжаттар тиісті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bookmarkEnd w:id="526"/>
    <w:bookmarkStart w:name="z529" w:id="527"/>
    <w:p>
      <w:pPr>
        <w:spacing w:after="0"/>
        <w:ind w:left="0"/>
        <w:jc w:val="both"/>
      </w:pPr>
      <w:r>
        <w:rPr>
          <w:rFonts w:ascii="Times New Roman"/>
          <w:b w:val="false"/>
          <w:i w:val="false"/>
          <w:color w:val="000000"/>
          <w:sz w:val="28"/>
        </w:rPr>
        <w:t>
      142. Ұйымдар өздерінің қызметінде пайда болатын, уәкілетті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bookmarkEnd w:id="527"/>
    <w:bookmarkStart w:name="z530" w:id="528"/>
    <w:p>
      <w:pPr>
        <w:spacing w:after="0"/>
        <w:ind w:left="0"/>
        <w:jc w:val="both"/>
      </w:pPr>
      <w:r>
        <w:rPr>
          <w:rFonts w:ascii="Times New Roman"/>
          <w:b w:val="false"/>
          <w:i w:val="false"/>
          <w:color w:val="000000"/>
          <w:sz w:val="28"/>
        </w:rPr>
        <w:t>
      143. Электрондық құжаттарды 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bookmarkEnd w:id="528"/>
    <w:bookmarkStart w:name="z531" w:id="529"/>
    <w:p>
      <w:pPr>
        <w:spacing w:after="0"/>
        <w:ind w:left="0"/>
        <w:jc w:val="both"/>
      </w:pPr>
      <w:r>
        <w:rPr>
          <w:rFonts w:ascii="Times New Roman"/>
          <w:b w:val="false"/>
          <w:i w:val="false"/>
          <w:color w:val="000000"/>
          <w:sz w:val="28"/>
        </w:rPr>
        <w:t>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куәліктері) сақталады.</w:t>
      </w:r>
    </w:p>
    <w:bookmarkEnd w:id="529"/>
    <w:bookmarkStart w:name="z532" w:id="530"/>
    <w:p>
      <w:pPr>
        <w:spacing w:after="0"/>
        <w:ind w:left="0"/>
        <w:jc w:val="both"/>
      </w:pPr>
      <w:r>
        <w:rPr>
          <w:rFonts w:ascii="Times New Roman"/>
          <w:b w:val="false"/>
          <w:i w:val="false"/>
          <w:color w:val="000000"/>
          <w:sz w:val="28"/>
        </w:rPr>
        <w:t>
      Әрбір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массивтеріне қол жеткізу шектеледі.</w:t>
      </w:r>
    </w:p>
    <w:bookmarkEnd w:id="530"/>
    <w:bookmarkStart w:name="z533" w:id="531"/>
    <w:p>
      <w:pPr>
        <w:spacing w:after="0"/>
        <w:ind w:left="0"/>
        <w:jc w:val="both"/>
      </w:pPr>
      <w:r>
        <w:rPr>
          <w:rFonts w:ascii="Times New Roman"/>
          <w:b w:val="false"/>
          <w:i w:val="false"/>
          <w:color w:val="000000"/>
          <w:sz w:val="28"/>
        </w:rPr>
        <w:t>
      Электрондық цифрлық қолтаңбаның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bookmarkEnd w:id="531"/>
    <w:bookmarkStart w:name="z534" w:id="532"/>
    <w:p>
      <w:pPr>
        <w:spacing w:after="0"/>
        <w:ind w:left="0"/>
        <w:jc w:val="both"/>
      </w:pPr>
      <w:r>
        <w:rPr>
          <w:rFonts w:ascii="Times New Roman"/>
          <w:b w:val="false"/>
          <w:i w:val="false"/>
          <w:color w:val="000000"/>
          <w:sz w:val="28"/>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bookmarkEnd w:id="532"/>
    <w:bookmarkStart w:name="z535" w:id="533"/>
    <w:p>
      <w:pPr>
        <w:spacing w:after="0"/>
        <w:ind w:left="0"/>
        <w:jc w:val="both"/>
      </w:pPr>
      <w:r>
        <w:rPr>
          <w:rFonts w:ascii="Times New Roman"/>
          <w:b w:val="false"/>
          <w:i w:val="false"/>
          <w:color w:val="000000"/>
          <w:sz w:val="28"/>
        </w:rPr>
        <w:t>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bookmarkEnd w:id="5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Ақпараттық жүйелерде, оның ішінде электрондық құжаттар архивтеріндегі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bookmarkStart w:name="z537" w:id="534"/>
    <w:p>
      <w:pPr>
        <w:spacing w:after="0"/>
        <w:ind w:left="0"/>
        <w:jc w:val="both"/>
      </w:pPr>
      <w:r>
        <w:rPr>
          <w:rFonts w:ascii="Times New Roman"/>
          <w:b w:val="false"/>
          <w:i w:val="false"/>
          <w:color w:val="000000"/>
          <w:sz w:val="28"/>
        </w:rPr>
        <w:t xml:space="preserve">
      147. Мемлекеттік органдар салымы 80 файлдан аспайтын, көлемі 95 Мб аспайтын электрондық құжаттардың жеткізілуін қамтамасыз етеді. </w:t>
      </w:r>
    </w:p>
    <w:bookmarkEnd w:id="534"/>
    <w:bookmarkStart w:name="z538" w:id="535"/>
    <w:p>
      <w:pPr>
        <w:spacing w:after="0"/>
        <w:ind w:left="0"/>
        <w:jc w:val="left"/>
      </w:pPr>
      <w:r>
        <w:rPr>
          <w:rFonts w:ascii="Times New Roman"/>
          <w:b/>
          <w:i w:val="false"/>
          <w:color w:val="000000"/>
        </w:rPr>
        <w:t xml:space="preserve"> 10-параграф. Істер номенклатурасын ресімдеу тәртібі</w:t>
      </w:r>
    </w:p>
    <w:bookmarkEnd w:id="535"/>
    <w:bookmarkStart w:name="z539" w:id="536"/>
    <w:p>
      <w:pPr>
        <w:spacing w:after="0"/>
        <w:ind w:left="0"/>
        <w:jc w:val="both"/>
      </w:pPr>
      <w:r>
        <w:rPr>
          <w:rFonts w:ascii="Times New Roman"/>
          <w:b w:val="false"/>
          <w:i w:val="false"/>
          <w:color w:val="000000"/>
          <w:sz w:val="28"/>
        </w:rPr>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bookmarkEnd w:id="536"/>
    <w:bookmarkStart w:name="z540" w:id="537"/>
    <w:p>
      <w:pPr>
        <w:spacing w:after="0"/>
        <w:ind w:left="0"/>
        <w:jc w:val="both"/>
      </w:pPr>
      <w:r>
        <w:rPr>
          <w:rFonts w:ascii="Times New Roman"/>
          <w:b w:val="false"/>
          <w:i w:val="false"/>
          <w:color w:val="000000"/>
          <w:sz w:val="28"/>
        </w:rPr>
        <w:t>
      Істер номенклатурасына баспа басылымдары енгізілмейді.</w:t>
      </w:r>
    </w:p>
    <w:bookmarkEnd w:id="537"/>
    <w:bookmarkStart w:name="z541" w:id="538"/>
    <w:p>
      <w:pPr>
        <w:spacing w:after="0"/>
        <w:ind w:left="0"/>
        <w:jc w:val="both"/>
      </w:pPr>
      <w:r>
        <w:rPr>
          <w:rFonts w:ascii="Times New Roman"/>
          <w:b w:val="false"/>
          <w:i w:val="false"/>
          <w:color w:val="000000"/>
          <w:sz w:val="28"/>
        </w:rPr>
        <w:t xml:space="preserve">
      149. Істер номенклатурасының 1-бағанында номенклатураға енгізілген әр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бір-бірінен дефис арқылы ажыратылады. </w:t>
      </w:r>
    </w:p>
    <w:bookmarkEnd w:id="538"/>
    <w:bookmarkStart w:name="z542" w:id="539"/>
    <w:p>
      <w:pPr>
        <w:spacing w:after="0"/>
        <w:ind w:left="0"/>
        <w:jc w:val="both"/>
      </w:pPr>
      <w:r>
        <w:rPr>
          <w:rFonts w:ascii="Times New Roman"/>
          <w:b w:val="false"/>
          <w:i w:val="false"/>
          <w:color w:val="000000"/>
          <w:sz w:val="28"/>
        </w:rPr>
        <w:t xml:space="preserve">
      Істер номенклатурасында әртүрлі құрылымдық бөлімшелер шегінде біртекті істердің орналасу тәртібін сақтау ұсынылады, көшірілетін істер үшін индекстер сақталады. </w:t>
      </w:r>
    </w:p>
    <w:bookmarkEnd w:id="539"/>
    <w:bookmarkStart w:name="z543" w:id="540"/>
    <w:p>
      <w:pPr>
        <w:spacing w:after="0"/>
        <w:ind w:left="0"/>
        <w:jc w:val="both"/>
      </w:pPr>
      <w:r>
        <w:rPr>
          <w:rFonts w:ascii="Times New Roman"/>
          <w:b w:val="false"/>
          <w:i w:val="false"/>
          <w:color w:val="000000"/>
          <w:sz w:val="28"/>
        </w:rPr>
        <w:t>
      150. Істер номенклатурасының 2-бағанына істердің (томның, бөлімдердің) тақырыптары енгізіледі:</w:t>
      </w:r>
    </w:p>
    <w:bookmarkEnd w:id="540"/>
    <w:bookmarkStart w:name="z544" w:id="541"/>
    <w:p>
      <w:pPr>
        <w:spacing w:after="0"/>
        <w:ind w:left="0"/>
        <w:jc w:val="both"/>
      </w:pPr>
      <w:r>
        <w:rPr>
          <w:rFonts w:ascii="Times New Roman"/>
          <w:b w:val="false"/>
          <w:i w:val="false"/>
          <w:color w:val="000000"/>
          <w:sz w:val="28"/>
        </w:rPr>
        <w:t xml:space="preserve">
      Тақырыпқа қойылатын талаптар: </w:t>
      </w:r>
    </w:p>
    <w:bookmarkEnd w:id="541"/>
    <w:bookmarkStart w:name="z545" w:id="542"/>
    <w:p>
      <w:pPr>
        <w:spacing w:after="0"/>
        <w:ind w:left="0"/>
        <w:jc w:val="both"/>
      </w:pPr>
      <w:r>
        <w:rPr>
          <w:rFonts w:ascii="Times New Roman"/>
          <w:b w:val="false"/>
          <w:i w:val="false"/>
          <w:color w:val="000000"/>
          <w:sz w:val="28"/>
        </w:rPr>
        <w:t xml:space="preserve">
      1) істің тақырыбы нақты, жинақталған түрде істегі құжаттың негізгі мазмұны мен құрамын көрсетуі тиіс; </w:t>
      </w:r>
    </w:p>
    <w:bookmarkEnd w:id="542"/>
    <w:bookmarkStart w:name="z546" w:id="543"/>
    <w:p>
      <w:pPr>
        <w:spacing w:after="0"/>
        <w:ind w:left="0"/>
        <w:jc w:val="both"/>
      </w:pPr>
      <w:r>
        <w:rPr>
          <w:rFonts w:ascii="Times New Roman"/>
          <w:b w:val="false"/>
          <w:i w:val="false"/>
          <w:color w:val="000000"/>
          <w:sz w:val="28"/>
        </w:rPr>
        <w:t xml:space="preserve">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 </w:t>
      </w:r>
    </w:p>
    <w:bookmarkEnd w:id="543"/>
    <w:bookmarkStart w:name="z547" w:id="544"/>
    <w:p>
      <w:pPr>
        <w:spacing w:after="0"/>
        <w:ind w:left="0"/>
        <w:jc w:val="both"/>
      </w:pPr>
      <w:r>
        <w:rPr>
          <w:rFonts w:ascii="Times New Roman"/>
          <w:b w:val="false"/>
          <w:i w:val="false"/>
          <w:color w:val="000000"/>
          <w:sz w:val="28"/>
        </w:rPr>
        <w:t xml:space="preserve">
      3) істің тақырыбы мынадай дәйектілікпен орналасатын элементтерден тұрады: </w:t>
      </w:r>
    </w:p>
    <w:bookmarkEnd w:id="544"/>
    <w:bookmarkStart w:name="z548" w:id="545"/>
    <w:p>
      <w:pPr>
        <w:spacing w:after="0"/>
        <w:ind w:left="0"/>
        <w:jc w:val="both"/>
      </w:pPr>
      <w:r>
        <w:rPr>
          <w:rFonts w:ascii="Times New Roman"/>
          <w:b w:val="false"/>
          <w:i w:val="false"/>
          <w:color w:val="000000"/>
          <w:sz w:val="28"/>
        </w:rPr>
        <w:t xml:space="preserve">
      іс түрінің атауы (хат алмасу, журнал) немесе құжаттардың әр түрлері (хаттамалар, бұйрықтар); </w:t>
      </w:r>
    </w:p>
    <w:bookmarkEnd w:id="545"/>
    <w:bookmarkStart w:name="z549" w:id="546"/>
    <w:p>
      <w:pPr>
        <w:spacing w:after="0"/>
        <w:ind w:left="0"/>
        <w:jc w:val="both"/>
      </w:pPr>
      <w:r>
        <w:rPr>
          <w:rFonts w:ascii="Times New Roman"/>
          <w:b w:val="false"/>
          <w:i w:val="false"/>
          <w:color w:val="000000"/>
          <w:sz w:val="28"/>
        </w:rPr>
        <w:t xml:space="preserve">
      ұйымның немесе құрылымдық бөлімшенің атауы (құжат авторы), құжаттар жолданатын немесе олар алынатын ұйымның атауы (адресат немесе құжат корреспонденті); </w:t>
      </w:r>
    </w:p>
    <w:bookmarkEnd w:id="546"/>
    <w:bookmarkStart w:name="z550" w:id="547"/>
    <w:p>
      <w:pPr>
        <w:spacing w:after="0"/>
        <w:ind w:left="0"/>
        <w:jc w:val="both"/>
      </w:pPr>
      <w:r>
        <w:rPr>
          <w:rFonts w:ascii="Times New Roman"/>
          <w:b w:val="false"/>
          <w:i w:val="false"/>
          <w:color w:val="000000"/>
          <w:sz w:val="28"/>
        </w:rPr>
        <w:t xml:space="preserve">
      іс құжаттарының қысқаша мазмұны; </w:t>
      </w:r>
    </w:p>
    <w:bookmarkEnd w:id="547"/>
    <w:bookmarkStart w:name="z551" w:id="548"/>
    <w:p>
      <w:pPr>
        <w:spacing w:after="0"/>
        <w:ind w:left="0"/>
        <w:jc w:val="both"/>
      </w:pPr>
      <w:r>
        <w:rPr>
          <w:rFonts w:ascii="Times New Roman"/>
          <w:b w:val="false"/>
          <w:i w:val="false"/>
          <w:color w:val="000000"/>
          <w:sz w:val="28"/>
        </w:rPr>
        <w:t>
      іс құжаттарының мазмұны қатысты болатын жергілікті жердің (аумақтың) атауы;</w:t>
      </w:r>
    </w:p>
    <w:bookmarkEnd w:id="548"/>
    <w:bookmarkStart w:name="z552" w:id="549"/>
    <w:p>
      <w:pPr>
        <w:spacing w:after="0"/>
        <w:ind w:left="0"/>
        <w:jc w:val="both"/>
      </w:pPr>
      <w:r>
        <w:rPr>
          <w:rFonts w:ascii="Times New Roman"/>
          <w:b w:val="false"/>
          <w:i w:val="false"/>
          <w:color w:val="000000"/>
          <w:sz w:val="28"/>
        </w:rPr>
        <w:t xml:space="preserve">
      іс құжаттары жататын дата (кезең); </w:t>
      </w:r>
    </w:p>
    <w:bookmarkEnd w:id="549"/>
    <w:bookmarkStart w:name="z553" w:id="550"/>
    <w:p>
      <w:pPr>
        <w:spacing w:after="0"/>
        <w:ind w:left="0"/>
        <w:jc w:val="both"/>
      </w:pPr>
      <w:r>
        <w:rPr>
          <w:rFonts w:ascii="Times New Roman"/>
          <w:b w:val="false"/>
          <w:i w:val="false"/>
          <w:color w:val="000000"/>
          <w:sz w:val="28"/>
        </w:rPr>
        <w:t xml:space="preserve">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 </w:t>
      </w:r>
    </w:p>
    <w:bookmarkEnd w:id="550"/>
    <w:bookmarkStart w:name="z554" w:id="551"/>
    <w:p>
      <w:pPr>
        <w:spacing w:after="0"/>
        <w:ind w:left="0"/>
        <w:jc w:val="both"/>
      </w:pPr>
      <w:r>
        <w:rPr>
          <w:rFonts w:ascii="Times New Roman"/>
          <w:b w:val="false"/>
          <w:i w:val="false"/>
          <w:color w:val="000000"/>
          <w:sz w:val="28"/>
        </w:rPr>
        <w:t>
      "Құжаттар" термині қандай да бір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bookmarkEnd w:id="551"/>
    <w:bookmarkStart w:name="z555" w:id="552"/>
    <w:p>
      <w:pPr>
        <w:spacing w:after="0"/>
        <w:ind w:left="0"/>
        <w:jc w:val="both"/>
      </w:pPr>
      <w:r>
        <w:rPr>
          <w:rFonts w:ascii="Times New Roman"/>
          <w:b w:val="false"/>
          <w:i w:val="false"/>
          <w:color w:val="000000"/>
          <w:sz w:val="28"/>
        </w:rPr>
        <w:t>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bookmarkEnd w:id="552"/>
    <w:bookmarkStart w:name="z556" w:id="553"/>
    <w:p>
      <w:pPr>
        <w:spacing w:after="0"/>
        <w:ind w:left="0"/>
        <w:jc w:val="both"/>
      </w:pPr>
      <w:r>
        <w:rPr>
          <w:rFonts w:ascii="Times New Roman"/>
          <w:b w:val="false"/>
          <w:i w:val="false"/>
          <w:color w:val="000000"/>
          <w:sz w:val="28"/>
        </w:rPr>
        <w:t xml:space="preserve">
      6) үштен астам корреспондентпен хат алмасуды қамтитын істердің тақырыбында олардың атаулары санамаланып келтірілмейді; </w:t>
      </w:r>
    </w:p>
    <w:bookmarkEnd w:id="553"/>
    <w:bookmarkStart w:name="z557" w:id="554"/>
    <w:p>
      <w:pPr>
        <w:spacing w:after="0"/>
        <w:ind w:left="0"/>
        <w:jc w:val="both"/>
      </w:pPr>
      <w:r>
        <w:rPr>
          <w:rFonts w:ascii="Times New Roman"/>
          <w:b w:val="false"/>
          <w:i w:val="false"/>
          <w:color w:val="000000"/>
          <w:sz w:val="28"/>
        </w:rPr>
        <w:t xml:space="preserve">
      7) істердің тақырыбында әкімшілік-аумақтық бірліктерді белгілеу кезінде мыналар ескеріледі: </w:t>
      </w:r>
    </w:p>
    <w:bookmarkEnd w:id="554"/>
    <w:bookmarkStart w:name="z558" w:id="555"/>
    <w:p>
      <w:pPr>
        <w:spacing w:after="0"/>
        <w:ind w:left="0"/>
        <w:jc w:val="both"/>
      </w:pPr>
      <w:r>
        <w:rPr>
          <w:rFonts w:ascii="Times New Roman"/>
          <w:b w:val="false"/>
          <w:i w:val="false"/>
          <w:color w:val="000000"/>
          <w:sz w:val="28"/>
        </w:rPr>
        <w:t>
      егер істің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bookmarkEnd w:id="555"/>
    <w:bookmarkStart w:name="z559" w:id="556"/>
    <w:p>
      <w:pPr>
        <w:spacing w:after="0"/>
        <w:ind w:left="0"/>
        <w:jc w:val="both"/>
      </w:pPr>
      <w:r>
        <w:rPr>
          <w:rFonts w:ascii="Times New Roman"/>
          <w:b w:val="false"/>
          <w:i w:val="false"/>
          <w:color w:val="000000"/>
          <w:sz w:val="28"/>
        </w:rPr>
        <w:t xml:space="preserve">
      егер істің мазмұны бір әкімшілік-аумақтық бірлікке (елді мекенге) қатысты болса, онда істің тақырыбында оның атауы көрсетіледі; </w:t>
      </w:r>
    </w:p>
    <w:bookmarkEnd w:id="556"/>
    <w:bookmarkStart w:name="z560" w:id="557"/>
    <w:p>
      <w:pPr>
        <w:spacing w:after="0"/>
        <w:ind w:left="0"/>
        <w:jc w:val="both"/>
      </w:pPr>
      <w:r>
        <w:rPr>
          <w:rFonts w:ascii="Times New Roman"/>
          <w:b w:val="false"/>
          <w:i w:val="false"/>
          <w:color w:val="000000"/>
          <w:sz w:val="28"/>
        </w:rPr>
        <w:t>
      8) жоспарлы немесе есептік құжаттаманы қамтитын істердің тақырыбында жоспар (есеп) жасалған кезең (тоқсан, жыл) көрсетіледі;</w:t>
      </w:r>
    </w:p>
    <w:bookmarkEnd w:id="557"/>
    <w:bookmarkStart w:name="z561" w:id="558"/>
    <w:p>
      <w:pPr>
        <w:spacing w:after="0"/>
        <w:ind w:left="0"/>
        <w:jc w:val="both"/>
      </w:pPr>
      <w:r>
        <w:rPr>
          <w:rFonts w:ascii="Times New Roman"/>
          <w:b w:val="false"/>
          <w:i w:val="false"/>
          <w:color w:val="000000"/>
          <w:sz w:val="28"/>
        </w:rPr>
        <w:t>
      9) сот, тергеу, жеке, дербес, төрелік сот және бір мәселе бойынша іс жүргізудің дәйектілігіне байланысты құжаттарды қамтитын басқа істердің тақырыптары "іс" деген сөзбен аяқталады;</w:t>
      </w:r>
    </w:p>
    <w:bookmarkEnd w:id="558"/>
    <w:bookmarkStart w:name="z562" w:id="559"/>
    <w:p>
      <w:pPr>
        <w:spacing w:after="0"/>
        <w:ind w:left="0"/>
        <w:jc w:val="both"/>
      </w:pPr>
      <w:r>
        <w:rPr>
          <w:rFonts w:ascii="Times New Roman"/>
          <w:b w:val="false"/>
          <w:i w:val="false"/>
          <w:color w:val="000000"/>
          <w:sz w:val="28"/>
        </w:rPr>
        <w:t xml:space="preserve">
      10) іс бірнеше томнан немесе бөліктерден тұрса, онда істің жалпы тақырыбы жасалады, содан кейін қажет болған жағдайда әр томға (бөлікке) іс тақырыбының мазмұнын нақтылайтын тақырыптар жасалады. </w:t>
      </w:r>
    </w:p>
    <w:bookmarkEnd w:id="559"/>
    <w:bookmarkStart w:name="z563" w:id="560"/>
    <w:p>
      <w:pPr>
        <w:spacing w:after="0"/>
        <w:ind w:left="0"/>
        <w:jc w:val="both"/>
      </w:pPr>
      <w:r>
        <w:rPr>
          <w:rFonts w:ascii="Times New Roman"/>
          <w:b w:val="false"/>
          <w:i w:val="false"/>
          <w:color w:val="000000"/>
          <w:sz w:val="28"/>
        </w:rPr>
        <w:t xml:space="preserve">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 </w:t>
      </w:r>
    </w:p>
    <w:bookmarkEnd w:id="560"/>
    <w:bookmarkStart w:name="z564" w:id="561"/>
    <w:p>
      <w:pPr>
        <w:spacing w:after="0"/>
        <w:ind w:left="0"/>
        <w:jc w:val="both"/>
      </w:pPr>
      <w:r>
        <w:rPr>
          <w:rFonts w:ascii="Times New Roman"/>
          <w:b w:val="false"/>
          <w:i w:val="false"/>
          <w:color w:val="000000"/>
          <w:sz w:val="28"/>
        </w:rPr>
        <w:t>
      Басында нормативтік құқықтық құжаттамадан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сондай-ақ жоспарлы және есептік құжаттардан тұратын істердің тақырыптары орналасады.</w:t>
      </w:r>
    </w:p>
    <w:bookmarkEnd w:id="561"/>
    <w:bookmarkStart w:name="z565" w:id="562"/>
    <w:p>
      <w:pPr>
        <w:spacing w:after="0"/>
        <w:ind w:left="0"/>
        <w:jc w:val="both"/>
      </w:pPr>
      <w:r>
        <w:rPr>
          <w:rFonts w:ascii="Times New Roman"/>
          <w:b w:val="false"/>
          <w:i w:val="false"/>
          <w:color w:val="000000"/>
          <w:sz w:val="28"/>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құжаттардың соңынан орналасады.</w:t>
      </w:r>
    </w:p>
    <w:bookmarkEnd w:id="562"/>
    <w:bookmarkStart w:name="z566" w:id="563"/>
    <w:p>
      <w:pPr>
        <w:spacing w:after="0"/>
        <w:ind w:left="0"/>
        <w:jc w:val="both"/>
      </w:pPr>
      <w:r>
        <w:rPr>
          <w:rFonts w:ascii="Times New Roman"/>
          <w:b w:val="false"/>
          <w:i w:val="false"/>
          <w:color w:val="000000"/>
          <w:sz w:val="28"/>
        </w:rPr>
        <w:t xml:space="preserve">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 </w:t>
      </w:r>
    </w:p>
    <w:bookmarkEnd w:id="563"/>
    <w:bookmarkStart w:name="z567" w:id="564"/>
    <w:p>
      <w:pPr>
        <w:spacing w:after="0"/>
        <w:ind w:left="0"/>
        <w:jc w:val="both"/>
      </w:pPr>
      <w:r>
        <w:rPr>
          <w:rFonts w:ascii="Times New Roman"/>
          <w:b w:val="false"/>
          <w:i w:val="false"/>
          <w:color w:val="000000"/>
          <w:sz w:val="28"/>
        </w:rPr>
        <w:t xml:space="preserve">
      Істердің тақырыптары істерді қалыптастыру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 </w:t>
      </w:r>
    </w:p>
    <w:bookmarkEnd w:id="564"/>
    <w:bookmarkStart w:name="z568" w:id="565"/>
    <w:p>
      <w:pPr>
        <w:spacing w:after="0"/>
        <w:ind w:left="0"/>
        <w:jc w:val="both"/>
      </w:pPr>
      <w:r>
        <w:rPr>
          <w:rFonts w:ascii="Times New Roman"/>
          <w:b w:val="false"/>
          <w:i w:val="false"/>
          <w:color w:val="000000"/>
          <w:sz w:val="28"/>
        </w:rPr>
        <w:t>
      152. 3-баған күнтізбелік жыл аяқталғаннан кейін толтырылады.</w:t>
      </w:r>
    </w:p>
    <w:bookmarkEnd w:id="565"/>
    <w:bookmarkStart w:name="z569" w:id="566"/>
    <w:p>
      <w:pPr>
        <w:spacing w:after="0"/>
        <w:ind w:left="0"/>
        <w:jc w:val="both"/>
      </w:pPr>
      <w:r>
        <w:rPr>
          <w:rFonts w:ascii="Times New Roman"/>
          <w:b w:val="false"/>
          <w:i w:val="false"/>
          <w:color w:val="000000"/>
          <w:sz w:val="28"/>
        </w:rPr>
        <w:t>
      153. 4-бағанда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көрсетіледі.</w:t>
      </w:r>
    </w:p>
    <w:bookmarkEnd w:id="566"/>
    <w:bookmarkStart w:name="z570" w:id="567"/>
    <w:p>
      <w:pPr>
        <w:spacing w:after="0"/>
        <w:ind w:left="0"/>
        <w:jc w:val="both"/>
      </w:pPr>
      <w:r>
        <w:rPr>
          <w:rFonts w:ascii="Times New Roman"/>
          <w:b w:val="false"/>
          <w:i w:val="false"/>
          <w:color w:val="000000"/>
          <w:sz w:val="28"/>
        </w:rPr>
        <w:t>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bookmarkEnd w:id="567"/>
    <w:bookmarkStart w:name="z571" w:id="568"/>
    <w:p>
      <w:pPr>
        <w:spacing w:after="0"/>
        <w:ind w:left="0"/>
        <w:jc w:val="both"/>
      </w:pPr>
      <w:r>
        <w:rPr>
          <w:rFonts w:ascii="Times New Roman"/>
          <w:b w:val="false"/>
          <w:i w:val="false"/>
          <w:color w:val="000000"/>
          <w:sz w:val="28"/>
        </w:rPr>
        <w:t>
      155. Жыл аяқталғаннан кейін номенклатураның тақырыптарын іс құжаттарының нақты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bookmarkEnd w:id="568"/>
    <w:bookmarkStart w:name="z572" w:id="569"/>
    <w:p>
      <w:pPr>
        <w:spacing w:after="0"/>
        <w:ind w:left="0"/>
        <w:jc w:val="both"/>
      </w:pPr>
      <w:r>
        <w:rPr>
          <w:rFonts w:ascii="Times New Roman"/>
          <w:b w:val="false"/>
          <w:i w:val="false"/>
          <w:color w:val="000000"/>
          <w:sz w:val="28"/>
        </w:rPr>
        <w:t>
      Жүргізілген томдар немесе бөліктер істерінің саны туралы мәліметтер ұйымның архивіне хабарланады</w:t>
      </w:r>
    </w:p>
    <w:bookmarkEnd w:id="569"/>
    <w:bookmarkStart w:name="z573" w:id="570"/>
    <w:p>
      <w:pPr>
        <w:spacing w:after="0"/>
        <w:ind w:left="0"/>
        <w:jc w:val="left"/>
      </w:pPr>
      <w:r>
        <w:rPr>
          <w:rFonts w:ascii="Times New Roman"/>
          <w:b/>
          <w:i w:val="false"/>
          <w:color w:val="000000"/>
        </w:rPr>
        <w:t xml:space="preserve"> 11-параграф. Істерді қалыптастыру тәртібі</w:t>
      </w:r>
    </w:p>
    <w:bookmarkEnd w:id="570"/>
    <w:bookmarkStart w:name="z574" w:id="571"/>
    <w:p>
      <w:pPr>
        <w:spacing w:after="0"/>
        <w:ind w:left="0"/>
        <w:jc w:val="both"/>
      </w:pPr>
      <w:r>
        <w:rPr>
          <w:rFonts w:ascii="Times New Roman"/>
          <w:b w:val="false"/>
          <w:i w:val="false"/>
          <w:color w:val="000000"/>
          <w:sz w:val="28"/>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берілмейді.</w:t>
      </w:r>
    </w:p>
    <w:bookmarkEnd w:id="571"/>
    <w:bookmarkStart w:name="z575" w:id="572"/>
    <w:p>
      <w:pPr>
        <w:spacing w:after="0"/>
        <w:ind w:left="0"/>
        <w:jc w:val="both"/>
      </w:pPr>
      <w:r>
        <w:rPr>
          <w:rFonts w:ascii="Times New Roman"/>
          <w:b w:val="false"/>
          <w:i w:val="false"/>
          <w:color w:val="000000"/>
          <w:sz w:val="28"/>
        </w:rPr>
        <w:t>
      157. Істердің қалыптастырылуын бақылауды БҚҚ қызметі жүзеге асырады.</w:t>
      </w:r>
    </w:p>
    <w:bookmarkEnd w:id="572"/>
    <w:bookmarkStart w:name="z576" w:id="573"/>
    <w:p>
      <w:pPr>
        <w:spacing w:after="0"/>
        <w:ind w:left="0"/>
        <w:jc w:val="both"/>
      </w:pPr>
      <w:r>
        <w:rPr>
          <w:rFonts w:ascii="Times New Roman"/>
          <w:b w:val="false"/>
          <w:i w:val="false"/>
          <w:color w:val="000000"/>
          <w:sz w:val="28"/>
        </w:rPr>
        <w:t>
      158. Істерді қалыптастыру кезінде мынадай талаптар сақталады:</w:t>
      </w:r>
    </w:p>
    <w:bookmarkEnd w:id="573"/>
    <w:bookmarkStart w:name="z577" w:id="574"/>
    <w:p>
      <w:pPr>
        <w:spacing w:after="0"/>
        <w:ind w:left="0"/>
        <w:jc w:val="both"/>
      </w:pPr>
      <w:r>
        <w:rPr>
          <w:rFonts w:ascii="Times New Roman"/>
          <w:b w:val="false"/>
          <w:i w:val="false"/>
          <w:color w:val="000000"/>
          <w:sz w:val="28"/>
        </w:rPr>
        <w:t xml:space="preserve">
      1) іске орындалған, мазмұны істер номенклатурасы бойынша істердің тақырыптарына сәйкес келетін дұрыс ресiмделген құжаттар ғана орналастырылады; </w:t>
      </w:r>
    </w:p>
    <w:bookmarkEnd w:id="574"/>
    <w:bookmarkStart w:name="z578" w:id="575"/>
    <w:p>
      <w:pPr>
        <w:spacing w:after="0"/>
        <w:ind w:left="0"/>
        <w:jc w:val="both"/>
      </w:pPr>
      <w:r>
        <w:rPr>
          <w:rFonts w:ascii="Times New Roman"/>
          <w:b w:val="false"/>
          <w:i w:val="false"/>
          <w:color w:val="000000"/>
          <w:sz w:val="28"/>
        </w:rPr>
        <w:t xml:space="preserve">
      2) бір мәселенің шешіміне қатысты барлық құжаттар іске бірге орналастырылады. </w:t>
      </w:r>
    </w:p>
    <w:bookmarkEnd w:id="575"/>
    <w:bookmarkStart w:name="z579" w:id="576"/>
    <w:p>
      <w:pPr>
        <w:spacing w:after="0"/>
        <w:ind w:left="0"/>
        <w:jc w:val="both"/>
      </w:pPr>
      <w:r>
        <w:rPr>
          <w:rFonts w:ascii="Times New Roman"/>
          <w:b w:val="false"/>
          <w:i w:val="false"/>
          <w:color w:val="000000"/>
          <w:sz w:val="28"/>
        </w:rPr>
        <w:t xml:space="preserve">
      Құжаттардың қосымшалары оларды бекіту немесе жасау датасына қарамастан, тиесілі құжатқа қосылады. </w:t>
      </w:r>
    </w:p>
    <w:bookmarkEnd w:id="576"/>
    <w:bookmarkStart w:name="z580" w:id="577"/>
    <w:p>
      <w:pPr>
        <w:spacing w:after="0"/>
        <w:ind w:left="0"/>
        <w:jc w:val="both"/>
      </w:pPr>
      <w:r>
        <w:rPr>
          <w:rFonts w:ascii="Times New Roman"/>
          <w:b w:val="false"/>
          <w:i w:val="false"/>
          <w:color w:val="000000"/>
          <w:sz w:val="28"/>
        </w:rPr>
        <w:t xml:space="preserve">
      Көлемі 180 парақтан асатын қосымшаларға жеке том жасалады, ол туралы құжатқа белгі қойылады; </w:t>
      </w:r>
    </w:p>
    <w:bookmarkEnd w:id="577"/>
    <w:bookmarkStart w:name="z581" w:id="578"/>
    <w:p>
      <w:pPr>
        <w:spacing w:after="0"/>
        <w:ind w:left="0"/>
        <w:jc w:val="both"/>
      </w:pPr>
      <w:r>
        <w:rPr>
          <w:rFonts w:ascii="Times New Roman"/>
          <w:b w:val="false"/>
          <w:i w:val="false"/>
          <w:color w:val="000000"/>
          <w:sz w:val="28"/>
        </w:rPr>
        <w:t xml:space="preserve">
      3) құжаттың қазақ, орыс және басқа тілдердегі нұсқалары бірге топтастырылады; </w:t>
      </w:r>
    </w:p>
    <w:bookmarkEnd w:id="578"/>
    <w:bookmarkStart w:name="z582" w:id="579"/>
    <w:p>
      <w:pPr>
        <w:spacing w:after="0"/>
        <w:ind w:left="0"/>
        <w:jc w:val="both"/>
      </w:pPr>
      <w:r>
        <w:rPr>
          <w:rFonts w:ascii="Times New Roman"/>
          <w:b w:val="false"/>
          <w:i w:val="false"/>
          <w:color w:val="000000"/>
          <w:sz w:val="28"/>
        </w:rPr>
        <w:t xml:space="preserve">
      4) іске бір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және басқалар кірмейді; </w:t>
      </w:r>
    </w:p>
    <w:bookmarkEnd w:id="579"/>
    <w:bookmarkStart w:name="z583" w:id="580"/>
    <w:p>
      <w:pPr>
        <w:spacing w:after="0"/>
        <w:ind w:left="0"/>
        <w:jc w:val="both"/>
      </w:pPr>
      <w:r>
        <w:rPr>
          <w:rFonts w:ascii="Times New Roman"/>
          <w:b w:val="false"/>
          <w:i w:val="false"/>
          <w:color w:val="000000"/>
          <w:sz w:val="28"/>
        </w:rPr>
        <w:t xml:space="preserve">
      5) сақтау мерзімдері тұрақты және уақытша құжаттар іске бөлек-бөлек топтастырылады; </w:t>
      </w:r>
    </w:p>
    <w:bookmarkEnd w:id="580"/>
    <w:bookmarkStart w:name="z584" w:id="581"/>
    <w:p>
      <w:pPr>
        <w:spacing w:after="0"/>
        <w:ind w:left="0"/>
        <w:jc w:val="both"/>
      </w:pPr>
      <w:r>
        <w:rPr>
          <w:rFonts w:ascii="Times New Roman"/>
          <w:b w:val="false"/>
          <w:i w:val="false"/>
          <w:color w:val="000000"/>
          <w:sz w:val="28"/>
        </w:rPr>
        <w:t>
      6) жеделхаттар, факсограммалардың көшірмелері, телефонограммалар іске істер номенклатурасына сәйкес жалпы негізде орналастырылады;</w:t>
      </w:r>
    </w:p>
    <w:bookmarkEnd w:id="581"/>
    <w:bookmarkStart w:name="z585" w:id="582"/>
    <w:p>
      <w:pPr>
        <w:spacing w:after="0"/>
        <w:ind w:left="0"/>
        <w:jc w:val="both"/>
      </w:pPr>
      <w:r>
        <w:rPr>
          <w:rFonts w:ascii="Times New Roman"/>
          <w:b w:val="false"/>
          <w:i w:val="false"/>
          <w:color w:val="000000"/>
          <w:sz w:val="28"/>
        </w:rPr>
        <w:t xml:space="preserve">
      7) іске қайтарылуға тиіс құжаттар, шимай жазбалар мен артық даналар орналастырылмайды; </w:t>
      </w:r>
    </w:p>
    <w:bookmarkEnd w:id="582"/>
    <w:bookmarkStart w:name="z586" w:id="583"/>
    <w:p>
      <w:pPr>
        <w:spacing w:after="0"/>
        <w:ind w:left="0"/>
        <w:jc w:val="both"/>
      </w:pPr>
      <w:r>
        <w:rPr>
          <w:rFonts w:ascii="Times New Roman"/>
          <w:b w:val="false"/>
          <w:i w:val="false"/>
          <w:color w:val="000000"/>
          <w:sz w:val="28"/>
        </w:rPr>
        <w:t xml:space="preserve">
      8) көлемі бойынша сақтау мерзімі тұрақты іс 180 парақтан аспауға тиіс; </w:t>
      </w:r>
    </w:p>
    <w:bookmarkEnd w:id="583"/>
    <w:bookmarkStart w:name="z587" w:id="584"/>
    <w:p>
      <w:pPr>
        <w:spacing w:after="0"/>
        <w:ind w:left="0"/>
        <w:jc w:val="both"/>
      </w:pPr>
      <w:r>
        <w:rPr>
          <w:rFonts w:ascii="Times New Roman"/>
          <w:b w:val="false"/>
          <w:i w:val="false"/>
          <w:color w:val="000000"/>
          <w:sz w:val="28"/>
        </w:rPr>
        <w:t xml:space="preserve">
      9) істе бірнеше том (бөлік) бар болса, істердің нөмірі (индексі) мен тақырыбы томдардың (бөліктердің) нөмірін қосу арқылы әрбір томға қойылады және соңғы томға (бөлікке) "соңғы" деген сөз қосылады. </w:t>
      </w:r>
    </w:p>
    <w:bookmarkEnd w:id="584"/>
    <w:bookmarkStart w:name="z588" w:id="585"/>
    <w:p>
      <w:pPr>
        <w:spacing w:after="0"/>
        <w:ind w:left="0"/>
        <w:jc w:val="both"/>
      </w:pPr>
      <w:r>
        <w:rPr>
          <w:rFonts w:ascii="Times New Roman"/>
          <w:b w:val="false"/>
          <w:i w:val="false"/>
          <w:color w:val="000000"/>
          <w:sz w:val="28"/>
        </w:rPr>
        <w:t>
      159. Құжаттар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bookmarkEnd w:id="585"/>
    <w:bookmarkStart w:name="z589" w:id="586"/>
    <w:p>
      <w:pPr>
        <w:spacing w:after="0"/>
        <w:ind w:left="0"/>
        <w:jc w:val="both"/>
      </w:pPr>
      <w:r>
        <w:rPr>
          <w:rFonts w:ascii="Times New Roman"/>
          <w:b w:val="false"/>
          <w:i w:val="false"/>
          <w:color w:val="000000"/>
          <w:sz w:val="28"/>
        </w:rPr>
        <w:t xml:space="preserve">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 </w:t>
      </w:r>
    </w:p>
    <w:bookmarkEnd w:id="586"/>
    <w:bookmarkStart w:name="z590" w:id="587"/>
    <w:p>
      <w:pPr>
        <w:spacing w:after="0"/>
        <w:ind w:left="0"/>
        <w:jc w:val="both"/>
      </w:pPr>
      <w:r>
        <w:rPr>
          <w:rFonts w:ascii="Times New Roman"/>
          <w:b w:val="false"/>
          <w:i w:val="false"/>
          <w:color w:val="000000"/>
          <w:sz w:val="28"/>
        </w:rPr>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bookmarkEnd w:id="587"/>
    <w:bookmarkStart w:name="z591" w:id="588"/>
    <w:p>
      <w:pPr>
        <w:spacing w:after="0"/>
        <w:ind w:left="0"/>
        <w:jc w:val="both"/>
      </w:pPr>
      <w:r>
        <w:rPr>
          <w:rFonts w:ascii="Times New Roman"/>
          <w:b w:val="false"/>
          <w:i w:val="false"/>
          <w:color w:val="000000"/>
          <w:sz w:val="28"/>
        </w:rPr>
        <w:t xml:space="preserve">
      162. Негізгі қызмет бойынша бұйрықтар (өкімдер), жеке құрам, әкімшілік-шаруашылық қызмет бойынша бұйрықтар (өкімдер) жеке-жеке істерде қалыптастырылады. </w:t>
      </w:r>
    </w:p>
    <w:bookmarkEnd w:id="588"/>
    <w:bookmarkStart w:name="z592" w:id="589"/>
    <w:p>
      <w:pPr>
        <w:spacing w:after="0"/>
        <w:ind w:left="0"/>
        <w:jc w:val="both"/>
      </w:pPr>
      <w:r>
        <w:rPr>
          <w:rFonts w:ascii="Times New Roman"/>
          <w:b w:val="false"/>
          <w:i w:val="false"/>
          <w:color w:val="000000"/>
          <w:sz w:val="28"/>
        </w:rPr>
        <w:t xml:space="preserve">
      163. Хаттамалар істе оларға қатысты барлық құжаттармен бірге нөмірі бойынша хронологиялық тәртіппен орналастырылады. </w:t>
      </w:r>
    </w:p>
    <w:bookmarkEnd w:id="589"/>
    <w:bookmarkStart w:name="z593" w:id="590"/>
    <w:p>
      <w:pPr>
        <w:spacing w:after="0"/>
        <w:ind w:left="0"/>
        <w:jc w:val="both"/>
      </w:pPr>
      <w:r>
        <w:rPr>
          <w:rFonts w:ascii="Times New Roman"/>
          <w:b w:val="false"/>
          <w:i w:val="false"/>
          <w:color w:val="000000"/>
          <w:sz w:val="28"/>
        </w:rPr>
        <w:t>
      164. Хат алмасу бір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индексін көрсету арқылы енгізіледі.</w:t>
      </w:r>
    </w:p>
    <w:bookmarkEnd w:id="590"/>
    <w:bookmarkStart w:name="z594" w:id="591"/>
    <w:p>
      <w:pPr>
        <w:spacing w:after="0"/>
        <w:ind w:left="0"/>
        <w:jc w:val="both"/>
      </w:pPr>
      <w:r>
        <w:rPr>
          <w:rFonts w:ascii="Times New Roman"/>
          <w:b w:val="false"/>
          <w:i w:val="false"/>
          <w:color w:val="000000"/>
          <w:sz w:val="28"/>
        </w:rPr>
        <w:t>
      165. Жеке істердегі құжаттар олардың келіп түсуіне сәйкес хронологиялық тәртіппен орналасады.</w:t>
      </w:r>
    </w:p>
    <w:bookmarkEnd w:id="591"/>
    <w:bookmarkStart w:name="z595" w:id="592"/>
    <w:p>
      <w:pPr>
        <w:spacing w:after="0"/>
        <w:ind w:left="0"/>
        <w:jc w:val="both"/>
      </w:pPr>
      <w:r>
        <w:rPr>
          <w:rFonts w:ascii="Times New Roman"/>
          <w:b w:val="false"/>
          <w:i w:val="false"/>
          <w:color w:val="000000"/>
          <w:sz w:val="28"/>
        </w:rPr>
        <w:t>
      166. Еңбекақы бойынша дербес шоттар жеке істерге қалыптастырылады және оларда қызметкерлер тегінің әліпбилік ретімен орналасады.</w:t>
      </w:r>
    </w:p>
    <w:bookmarkEnd w:id="592"/>
    <w:bookmarkStart w:name="z596" w:id="593"/>
    <w:p>
      <w:pPr>
        <w:spacing w:after="0"/>
        <w:ind w:left="0"/>
        <w:jc w:val="both"/>
      </w:pPr>
      <w:r>
        <w:rPr>
          <w:rFonts w:ascii="Times New Roman"/>
          <w:b w:val="false"/>
          <w:i w:val="false"/>
          <w:color w:val="000000"/>
          <w:sz w:val="28"/>
        </w:rPr>
        <w:t>
      167. Еңбек шарттары жеке істердің құрамында немесе қызметкерлер тегінің әліпбилік ретімен жеке қалыптастырылады.</w:t>
      </w:r>
    </w:p>
    <w:bookmarkEnd w:id="593"/>
    <w:bookmarkStart w:name="z597" w:id="594"/>
    <w:p>
      <w:pPr>
        <w:spacing w:after="0"/>
        <w:ind w:left="0"/>
        <w:jc w:val="both"/>
      </w:pPr>
      <w:r>
        <w:rPr>
          <w:rFonts w:ascii="Times New Roman"/>
          <w:b w:val="false"/>
          <w:i w:val="false"/>
          <w:color w:val="000000"/>
          <w:sz w:val="28"/>
        </w:rPr>
        <w:t>
      168. Жеке тұлғалардың тізімдері және бірыңғай жинақтаушы зейнетақы қорына міндетті зейнетақы жарналарының, міндетті кәсіптік зейнетақы жарналарының аударылғанын растайтын құжаттар бір істе қалыптастырылады.</w:t>
      </w:r>
    </w:p>
    <w:bookmarkEnd w:id="594"/>
    <w:bookmarkStart w:name="z598" w:id="595"/>
    <w:p>
      <w:pPr>
        <w:spacing w:after="0"/>
        <w:ind w:left="0"/>
        <w:jc w:val="both"/>
      </w:pPr>
      <w:r>
        <w:rPr>
          <w:rFonts w:ascii="Times New Roman"/>
          <w:b w:val="false"/>
          <w:i w:val="false"/>
          <w:color w:val="000000"/>
          <w:sz w:val="28"/>
        </w:rPr>
        <w:t xml:space="preserve">
      Жеке тұлғалардың тізімдері және әлеуметтік аударымдардың аударылғанын растайтын құжаттар бір істе қалыптастырылады. </w:t>
      </w:r>
    </w:p>
    <w:bookmarkEnd w:id="595"/>
    <w:bookmarkStart w:name="z599" w:id="596"/>
    <w:p>
      <w:pPr>
        <w:spacing w:after="0"/>
        <w:ind w:left="0"/>
        <w:jc w:val="both"/>
      </w:pPr>
      <w:r>
        <w:rPr>
          <w:rFonts w:ascii="Times New Roman"/>
          <w:b w:val="false"/>
          <w:i w:val="false"/>
          <w:color w:val="000000"/>
          <w:sz w:val="28"/>
        </w:rPr>
        <w:t xml:space="preserve">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 </w:t>
      </w:r>
    </w:p>
    <w:bookmarkEnd w:id="596"/>
    <w:bookmarkStart w:name="z600" w:id="597"/>
    <w:p>
      <w:pPr>
        <w:spacing w:after="0"/>
        <w:ind w:left="0"/>
        <w:jc w:val="both"/>
      </w:pPr>
      <w:r>
        <w:rPr>
          <w:rFonts w:ascii="Times New Roman"/>
          <w:b w:val="false"/>
          <w:i w:val="false"/>
          <w:color w:val="000000"/>
          <w:sz w:val="28"/>
        </w:rPr>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тиісті істерінде қалыптастырылады.</w:t>
      </w:r>
    </w:p>
    <w:bookmarkEnd w:id="597"/>
    <w:bookmarkStart w:name="z601" w:id="598"/>
    <w:p>
      <w:pPr>
        <w:spacing w:after="0"/>
        <w:ind w:left="0"/>
        <w:jc w:val="both"/>
      </w:pPr>
      <w:r>
        <w:rPr>
          <w:rFonts w:ascii="Times New Roman"/>
          <w:b w:val="false"/>
          <w:i w:val="false"/>
          <w:color w:val="000000"/>
          <w:sz w:val="28"/>
        </w:rPr>
        <w:t>
      170. Жеке және заңды тұлғалардың өтініштері іске мәселелер, ұйым қызметінің бағыттары немесе әкімшілік-аумақтық бірліктер бойынша қалыптастырылады. Өтініштердің көлемі аз болған жағдайда істерді өтініш авторларының тегі бойынша әліпбилік тәртіппен қалыптастыруға болады.</w:t>
      </w:r>
    </w:p>
    <w:bookmarkEnd w:id="598"/>
    <w:bookmarkStart w:name="z602" w:id="599"/>
    <w:p>
      <w:pPr>
        <w:spacing w:after="0"/>
        <w:ind w:left="0"/>
        <w:jc w:val="both"/>
      </w:pPr>
      <w:r>
        <w:rPr>
          <w:rFonts w:ascii="Times New Roman"/>
          <w:b w:val="false"/>
          <w:i w:val="false"/>
          <w:color w:val="000000"/>
          <w:sz w:val="28"/>
        </w:rPr>
        <w:t xml:space="preserve">
      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 </w:t>
      </w:r>
    </w:p>
    <w:bookmarkEnd w:id="599"/>
    <w:bookmarkStart w:name="z603" w:id="600"/>
    <w:p>
      <w:pPr>
        <w:spacing w:after="0"/>
        <w:ind w:left="0"/>
        <w:jc w:val="left"/>
      </w:pPr>
      <w:r>
        <w:rPr>
          <w:rFonts w:ascii="Times New Roman"/>
          <w:b/>
          <w:i w:val="false"/>
          <w:color w:val="000000"/>
        </w:rPr>
        <w:t xml:space="preserve"> 12-параграф. Істі ресімдеу тәртібі</w:t>
      </w:r>
    </w:p>
    <w:bookmarkEnd w:id="600"/>
    <w:bookmarkStart w:name="z604" w:id="601"/>
    <w:p>
      <w:pPr>
        <w:spacing w:after="0"/>
        <w:ind w:left="0"/>
        <w:jc w:val="both"/>
      </w:pPr>
      <w:r>
        <w:rPr>
          <w:rFonts w:ascii="Times New Roman"/>
          <w:b w:val="false"/>
          <w:i w:val="false"/>
          <w:color w:val="000000"/>
          <w:sz w:val="28"/>
        </w:rPr>
        <w:t>
      172. Ұйымдағы істер оларды ашқан кезде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 БҚҚ қызметінің әдістемелік көмегімен және бақылауымен жүргізеді.</w:t>
      </w:r>
    </w:p>
    <w:bookmarkEnd w:id="601"/>
    <w:bookmarkStart w:name="z605" w:id="602"/>
    <w:p>
      <w:pPr>
        <w:spacing w:after="0"/>
        <w:ind w:left="0"/>
        <w:jc w:val="both"/>
      </w:pPr>
      <w:r>
        <w:rPr>
          <w:rFonts w:ascii="Times New Roman"/>
          <w:b w:val="false"/>
          <w:i w:val="false"/>
          <w:color w:val="000000"/>
          <w:sz w:val="28"/>
        </w:rPr>
        <w:t xml:space="preserve">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істің куәландыру парағын жасауды,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 </w:t>
      </w:r>
    </w:p>
    <w:bookmarkEnd w:id="602"/>
    <w:bookmarkStart w:name="z606" w:id="603"/>
    <w:p>
      <w:pPr>
        <w:spacing w:after="0"/>
        <w:ind w:left="0"/>
        <w:jc w:val="both"/>
      </w:pPr>
      <w:r>
        <w:rPr>
          <w:rFonts w:ascii="Times New Roman"/>
          <w:b w:val="false"/>
          <w:i w:val="false"/>
          <w:color w:val="000000"/>
          <w:sz w:val="28"/>
        </w:rPr>
        <w:t>
      174. Сақтау мерзімі тұрақты, ұзақ (10 жылдан жоғары) және жеке құрам бойынша істердің мұқабаларында мынадай деректемелер көрсетіледі:</w:t>
      </w:r>
    </w:p>
    <w:bookmarkEnd w:id="603"/>
    <w:bookmarkStart w:name="z607" w:id="604"/>
    <w:p>
      <w:pPr>
        <w:spacing w:after="0"/>
        <w:ind w:left="0"/>
        <w:jc w:val="both"/>
      </w:pPr>
      <w:r>
        <w:rPr>
          <w:rFonts w:ascii="Times New Roman"/>
          <w:b w:val="false"/>
          <w:i w:val="false"/>
          <w:color w:val="000000"/>
          <w:sz w:val="28"/>
        </w:rPr>
        <w:t xml:space="preserve">
      1) ұйымның атауы, құрылымдық бөлімшенің атауы; </w:t>
      </w:r>
    </w:p>
    <w:bookmarkEnd w:id="604"/>
    <w:bookmarkStart w:name="z608" w:id="605"/>
    <w:p>
      <w:pPr>
        <w:spacing w:after="0"/>
        <w:ind w:left="0"/>
        <w:jc w:val="both"/>
      </w:pPr>
      <w:r>
        <w:rPr>
          <w:rFonts w:ascii="Times New Roman"/>
          <w:b w:val="false"/>
          <w:i w:val="false"/>
          <w:color w:val="000000"/>
          <w:sz w:val="28"/>
        </w:rPr>
        <w:t>
      2) ұйым орналасқан елді мекеннің атауы, істің нөмірі (индексі);</w:t>
      </w:r>
    </w:p>
    <w:bookmarkEnd w:id="605"/>
    <w:bookmarkStart w:name="z609" w:id="606"/>
    <w:p>
      <w:pPr>
        <w:spacing w:after="0"/>
        <w:ind w:left="0"/>
        <w:jc w:val="both"/>
      </w:pPr>
      <w:r>
        <w:rPr>
          <w:rFonts w:ascii="Times New Roman"/>
          <w:b w:val="false"/>
          <w:i w:val="false"/>
          <w:color w:val="000000"/>
          <w:sz w:val="28"/>
        </w:rPr>
        <w:t>
      3) істің тақырыбы, істің (томның, бөліктің) датасы, істегі парақтар саны, істі сақтау мерзімі;</w:t>
      </w:r>
    </w:p>
    <w:bookmarkEnd w:id="606"/>
    <w:bookmarkStart w:name="z610" w:id="607"/>
    <w:p>
      <w:pPr>
        <w:spacing w:after="0"/>
        <w:ind w:left="0"/>
        <w:jc w:val="both"/>
      </w:pPr>
      <w:r>
        <w:rPr>
          <w:rFonts w:ascii="Times New Roman"/>
          <w:b w:val="false"/>
          <w:i w:val="false"/>
          <w:color w:val="000000"/>
          <w:sz w:val="28"/>
        </w:rPr>
        <w:t>
      4) істің архивтік шифрі.</w:t>
      </w:r>
    </w:p>
    <w:bookmarkEnd w:id="607"/>
    <w:bookmarkStart w:name="z611" w:id="608"/>
    <w:p>
      <w:pPr>
        <w:spacing w:after="0"/>
        <w:ind w:left="0"/>
        <w:jc w:val="both"/>
      </w:pPr>
      <w:r>
        <w:rPr>
          <w:rFonts w:ascii="Times New Roman"/>
          <w:b w:val="false"/>
          <w:i w:val="false"/>
          <w:color w:val="000000"/>
          <w:sz w:val="28"/>
        </w:rPr>
        <w:t xml:space="preserve">
      175. Сақтау мерзімі тұрақты, уақытша (10 жылдан жоғары) істің мұқабасына қойылатын деректемелер мына түрде ресімделеді: </w:t>
      </w:r>
    </w:p>
    <w:bookmarkEnd w:id="608"/>
    <w:bookmarkStart w:name="z612" w:id="609"/>
    <w:p>
      <w:pPr>
        <w:spacing w:after="0"/>
        <w:ind w:left="0"/>
        <w:jc w:val="both"/>
      </w:pPr>
      <w:r>
        <w:rPr>
          <w:rFonts w:ascii="Times New Roman"/>
          <w:b w:val="false"/>
          <w:i w:val="false"/>
          <w:color w:val="000000"/>
          <w:sz w:val="28"/>
        </w:rPr>
        <w:t xml:space="preserve">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 </w:t>
      </w:r>
    </w:p>
    <w:bookmarkEnd w:id="609"/>
    <w:bookmarkStart w:name="z613" w:id="610"/>
    <w:p>
      <w:pPr>
        <w:spacing w:after="0"/>
        <w:ind w:left="0"/>
        <w:jc w:val="both"/>
      </w:pPr>
      <w:r>
        <w:rPr>
          <w:rFonts w:ascii="Times New Roman"/>
          <w:b w:val="false"/>
          <w:i w:val="false"/>
          <w:color w:val="000000"/>
          <w:sz w:val="28"/>
        </w:rPr>
        <w:t xml:space="preserve">
      2) бекітілген құрылымға сәйкес құрылымдық бөлімшенің атауы жазылады, істің нөмірі – ұйымның істер номенклатурасы бойынша істің цифрлық белгісі (индекс) қойылады; </w:t>
      </w:r>
    </w:p>
    <w:bookmarkEnd w:id="610"/>
    <w:bookmarkStart w:name="z614" w:id="611"/>
    <w:p>
      <w:pPr>
        <w:spacing w:after="0"/>
        <w:ind w:left="0"/>
        <w:jc w:val="both"/>
      </w:pPr>
      <w:r>
        <w:rPr>
          <w:rFonts w:ascii="Times New Roman"/>
          <w:b w:val="false"/>
          <w:i w:val="false"/>
          <w:color w:val="000000"/>
          <w:sz w:val="28"/>
        </w:rPr>
        <w:t>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қосымшасының күні осы томға қосымшасы енгізілген негізгі құжаттың тіркелген күні болып табылады. Бұл ретте күні мен жылы араб санымен белгіленеді, ал айдың атауы толықтай сөзбен жазылады.</w:t>
      </w:r>
    </w:p>
    <w:bookmarkEnd w:id="611"/>
    <w:bookmarkStart w:name="z615" w:id="612"/>
    <w:p>
      <w:pPr>
        <w:spacing w:after="0"/>
        <w:ind w:left="0"/>
        <w:jc w:val="both"/>
      </w:pPr>
      <w:r>
        <w:rPr>
          <w:rFonts w:ascii="Times New Roman"/>
          <w:b w:val="false"/>
          <w:i w:val="false"/>
          <w:color w:val="000000"/>
          <w:sz w:val="28"/>
        </w:rPr>
        <w:t xml:space="preserve">
      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парақтың оң жақ жоғарғы бұрышына қойылады. </w:t>
      </w:r>
    </w:p>
    <w:bookmarkEnd w:id="612"/>
    <w:bookmarkStart w:name="z616" w:id="613"/>
    <w:p>
      <w:pPr>
        <w:spacing w:after="0"/>
        <w:ind w:left="0"/>
        <w:jc w:val="both"/>
      </w:pPr>
      <w:r>
        <w:rPr>
          <w:rFonts w:ascii="Times New Roman"/>
          <w:b w:val="false"/>
          <w:i w:val="false"/>
          <w:color w:val="000000"/>
          <w:sz w:val="28"/>
        </w:rPr>
        <w:t xml:space="preserve">
      177. Істің парақтарын нөмірлеу тәртібі: </w:t>
      </w:r>
    </w:p>
    <w:bookmarkEnd w:id="613"/>
    <w:bookmarkStart w:name="z617" w:id="614"/>
    <w:p>
      <w:pPr>
        <w:spacing w:after="0"/>
        <w:ind w:left="0"/>
        <w:jc w:val="both"/>
      </w:pPr>
      <w:r>
        <w:rPr>
          <w:rFonts w:ascii="Times New Roman"/>
          <w:b w:val="false"/>
          <w:i w:val="false"/>
          <w:color w:val="000000"/>
          <w:sz w:val="28"/>
        </w:rPr>
        <w:t xml:space="preserve">
      1) бір шетінен тігілген А4 форматынан үлкен парақ жоғарғы оң жағында бір парақ ретінде нөмірленеді; </w:t>
      </w:r>
    </w:p>
    <w:bookmarkEnd w:id="614"/>
    <w:bookmarkStart w:name="z618" w:id="615"/>
    <w:p>
      <w:pPr>
        <w:spacing w:after="0"/>
        <w:ind w:left="0"/>
        <w:jc w:val="both"/>
      </w:pPr>
      <w:r>
        <w:rPr>
          <w:rFonts w:ascii="Times New Roman"/>
          <w:b w:val="false"/>
          <w:i w:val="false"/>
          <w:color w:val="000000"/>
          <w:sz w:val="28"/>
        </w:rPr>
        <w:t xml:space="preserve">
      2) парақтарының өзіндік нөмірі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bookmarkEnd w:id="615"/>
    <w:bookmarkStart w:name="z619" w:id="616"/>
    <w:p>
      <w:pPr>
        <w:spacing w:after="0"/>
        <w:ind w:left="0"/>
        <w:jc w:val="both"/>
      </w:pPr>
      <w:r>
        <w:rPr>
          <w:rFonts w:ascii="Times New Roman"/>
          <w:b w:val="false"/>
          <w:i w:val="false"/>
          <w:color w:val="000000"/>
          <w:sz w:val="28"/>
        </w:rPr>
        <w:t>
      3) бірнеше томдардан немесе бөліктерден тұратын істердің парақтары әрбір том немесе бөлік бойынша жеке нөмірленеді;</w:t>
      </w:r>
    </w:p>
    <w:bookmarkEnd w:id="616"/>
    <w:bookmarkStart w:name="z620" w:id="617"/>
    <w:p>
      <w:pPr>
        <w:spacing w:after="0"/>
        <w:ind w:left="0"/>
        <w:jc w:val="both"/>
      </w:pPr>
      <w:r>
        <w:rPr>
          <w:rFonts w:ascii="Times New Roman"/>
          <w:b w:val="false"/>
          <w:i w:val="false"/>
          <w:color w:val="000000"/>
          <w:sz w:val="28"/>
        </w:rPr>
        <w:t xml:space="preserve">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 </w:t>
      </w:r>
    </w:p>
    <w:bookmarkEnd w:id="617"/>
    <w:bookmarkStart w:name="z621" w:id="618"/>
    <w:p>
      <w:pPr>
        <w:spacing w:after="0"/>
        <w:ind w:left="0"/>
        <w:jc w:val="both"/>
      </w:pPr>
      <w:r>
        <w:rPr>
          <w:rFonts w:ascii="Times New Roman"/>
          <w:b w:val="false"/>
          <w:i w:val="false"/>
          <w:color w:val="000000"/>
          <w:sz w:val="28"/>
        </w:rPr>
        <w:t xml:space="preserve">
      5) іске тігілген салымдары бар конверттер – бірінші конверт, содан кейін конверттің ішіндегі салымдар реттік нөмірмен нөмірленеді; </w:t>
      </w:r>
    </w:p>
    <w:bookmarkEnd w:id="618"/>
    <w:bookmarkStart w:name="z622" w:id="619"/>
    <w:p>
      <w:pPr>
        <w:spacing w:after="0"/>
        <w:ind w:left="0"/>
        <w:jc w:val="both"/>
      </w:pPr>
      <w:r>
        <w:rPr>
          <w:rFonts w:ascii="Times New Roman"/>
          <w:b w:val="false"/>
          <w:i w:val="false"/>
          <w:color w:val="000000"/>
          <w:sz w:val="28"/>
        </w:rPr>
        <w:t>
      6) істің түптелген қосымшасы жеке том ретінде ресімделеді және бөлек нөмірленеді;</w:t>
      </w:r>
    </w:p>
    <w:bookmarkEnd w:id="619"/>
    <w:bookmarkStart w:name="z623" w:id="620"/>
    <w:p>
      <w:pPr>
        <w:spacing w:after="0"/>
        <w:ind w:left="0"/>
        <w:jc w:val="both"/>
      </w:pPr>
      <w:r>
        <w:rPr>
          <w:rFonts w:ascii="Times New Roman"/>
          <w:b w:val="false"/>
          <w:i w:val="false"/>
          <w:color w:val="000000"/>
          <w:sz w:val="28"/>
        </w:rPr>
        <w:t xml:space="preserve">
      7) істің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 </w:t>
      </w:r>
    </w:p>
    <w:bookmarkEnd w:id="620"/>
    <w:bookmarkStart w:name="z624" w:id="621"/>
    <w:p>
      <w:pPr>
        <w:spacing w:after="0"/>
        <w:ind w:left="0"/>
        <w:jc w:val="both"/>
      </w:pPr>
      <w:r>
        <w:rPr>
          <w:rFonts w:ascii="Times New Roman"/>
          <w:b w:val="false"/>
          <w:i w:val="false"/>
          <w:color w:val="000000"/>
          <w:sz w:val="28"/>
        </w:rPr>
        <w:t xml:space="preserve">
      8) парақтардың нөмірленуінде жекелеген қателіктер бар болған кезде парақтардың литерлік нөмірін қолдануға рұқсат беріледі. </w:t>
      </w:r>
    </w:p>
    <w:bookmarkEnd w:id="621"/>
    <w:bookmarkStart w:name="z625" w:id="622"/>
    <w:p>
      <w:pPr>
        <w:spacing w:after="0"/>
        <w:ind w:left="0"/>
        <w:jc w:val="both"/>
      </w:pPr>
      <w:r>
        <w:rPr>
          <w:rFonts w:ascii="Times New Roman"/>
          <w:b w:val="false"/>
          <w:i w:val="false"/>
          <w:color w:val="000000"/>
          <w:sz w:val="28"/>
        </w:rPr>
        <w:t>
      178. Парақтарды нөмірлеу аяқталғаннан кейін оған куәландыру жазбасы жазылады, оған жасаған адам қол қояды және қойылған қолдың толық жазылуы, лауазымы мен жасалған датасы көрсетіледі.</w:t>
      </w:r>
    </w:p>
    <w:bookmarkEnd w:id="622"/>
    <w:bookmarkStart w:name="z626" w:id="623"/>
    <w:p>
      <w:pPr>
        <w:spacing w:after="0"/>
        <w:ind w:left="0"/>
        <w:jc w:val="both"/>
      </w:pPr>
      <w:r>
        <w:rPr>
          <w:rFonts w:ascii="Times New Roman"/>
          <w:b w:val="false"/>
          <w:i w:val="false"/>
          <w:color w:val="000000"/>
          <w:sz w:val="28"/>
        </w:rPr>
        <w:t xml:space="preserve">
      Істің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 </w:t>
      </w:r>
    </w:p>
    <w:bookmarkEnd w:id="623"/>
    <w:bookmarkStart w:name="z627" w:id="624"/>
    <w:p>
      <w:pPr>
        <w:spacing w:after="0"/>
        <w:ind w:left="0"/>
        <w:jc w:val="both"/>
      </w:pPr>
      <w:r>
        <w:rPr>
          <w:rFonts w:ascii="Times New Roman"/>
          <w:b w:val="false"/>
          <w:i w:val="false"/>
          <w:color w:val="000000"/>
          <w:sz w:val="28"/>
        </w:rPr>
        <w:t xml:space="preserve">
      Істегі парақтар саны қорытынды жазбаға сәйкес істің мұқабасына қойылады. </w:t>
      </w:r>
    </w:p>
    <w:bookmarkEnd w:id="624"/>
    <w:bookmarkStart w:name="z628" w:id="625"/>
    <w:p>
      <w:pPr>
        <w:spacing w:after="0"/>
        <w:ind w:left="0"/>
        <w:jc w:val="both"/>
      </w:pPr>
      <w:r>
        <w:rPr>
          <w:rFonts w:ascii="Times New Roman"/>
          <w:b w:val="false"/>
          <w:i w:val="false"/>
          <w:color w:val="000000"/>
          <w:sz w:val="28"/>
        </w:rPr>
        <w:t xml:space="preserve">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 </w:t>
      </w:r>
    </w:p>
    <w:bookmarkEnd w:id="625"/>
    <w:bookmarkStart w:name="z629" w:id="626"/>
    <w:p>
      <w:pPr>
        <w:spacing w:after="0"/>
        <w:ind w:left="0"/>
        <w:jc w:val="both"/>
      </w:pPr>
      <w:r>
        <w:rPr>
          <w:rFonts w:ascii="Times New Roman"/>
          <w:b w:val="false"/>
          <w:i w:val="false"/>
          <w:color w:val="000000"/>
          <w:sz w:val="28"/>
        </w:rPr>
        <w:t xml:space="preserve">
      180. Тұрақты сақталатын істерге "Тұрақты сақталады" деп жазылады. </w:t>
      </w:r>
    </w:p>
    <w:bookmarkEnd w:id="626"/>
    <w:bookmarkStart w:name="z630" w:id="627"/>
    <w:p>
      <w:pPr>
        <w:spacing w:after="0"/>
        <w:ind w:left="0"/>
        <w:jc w:val="both"/>
      </w:pPr>
      <w:r>
        <w:rPr>
          <w:rFonts w:ascii="Times New Roman"/>
          <w:b w:val="false"/>
          <w:i w:val="false"/>
          <w:color w:val="000000"/>
          <w:sz w:val="28"/>
        </w:rPr>
        <w:t>
      181. Тұрақты сақталатын істердің мұқабаларында істің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bookmarkEnd w:id="627"/>
    <w:bookmarkStart w:name="z631" w:id="628"/>
    <w:p>
      <w:pPr>
        <w:spacing w:after="0"/>
        <w:ind w:left="0"/>
        <w:jc w:val="both"/>
      </w:pPr>
      <w:r>
        <w:rPr>
          <w:rFonts w:ascii="Times New Roman"/>
          <w:b w:val="false"/>
          <w:i w:val="false"/>
          <w:color w:val="000000"/>
          <w:sz w:val="28"/>
        </w:rPr>
        <w:t>
      182. Жыл аяқталғаннан кейін тұрақты және ұзақ уақыт (10 жылдан жоғары) сақталатын істердің мұқабасындағы жазбаларға нақтылаулар енгізіледі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bookmarkEnd w:id="628"/>
    <w:bookmarkStart w:name="z632" w:id="629"/>
    <w:p>
      <w:pPr>
        <w:spacing w:after="0"/>
        <w:ind w:left="0"/>
        <w:jc w:val="both"/>
      </w:pPr>
      <w:r>
        <w:rPr>
          <w:rFonts w:ascii="Times New Roman"/>
          <w:b w:val="false"/>
          <w:i w:val="false"/>
          <w:color w:val="000000"/>
          <w:sz w:val="28"/>
        </w:rPr>
        <w:t xml:space="preserve">
      183. Есепке алынуы осы құжаттаманың ерекшелігінен туындайтын (аса құнды, жеке істер, бұйрықтар, хаттамалар және басқалар) белгілі бір санаттағы тұрақты және уақытша (10 жылдан жоғары) сақталатын құжаттарды есепке алу үшін құжаттардың ішкі тізімдемесі жасалады. </w:t>
      </w:r>
    </w:p>
    <w:bookmarkEnd w:id="629"/>
    <w:bookmarkStart w:name="z633" w:id="630"/>
    <w:p>
      <w:pPr>
        <w:spacing w:after="0"/>
        <w:ind w:left="0"/>
        <w:jc w:val="both"/>
      </w:pPr>
      <w:r>
        <w:rPr>
          <w:rFonts w:ascii="Times New Roman"/>
          <w:b w:val="false"/>
          <w:i w:val="false"/>
          <w:color w:val="000000"/>
          <w:sz w:val="28"/>
        </w:rPr>
        <w:t xml:space="preserve">
      Іс құжаттарының ішкі тізімдемесі, егер тақырыптары құжаттардың нақты мазмұнын ашпайтын құжаттардың түрлері бойынша қалыптастырылса, тұрақты және уақытша (10 жылдан жоғары) сақталатын істерге де жасалады. </w:t>
      </w:r>
    </w:p>
    <w:bookmarkEnd w:id="630"/>
    <w:bookmarkStart w:name="z634" w:id="631"/>
    <w:p>
      <w:pPr>
        <w:spacing w:after="0"/>
        <w:ind w:left="0"/>
        <w:jc w:val="both"/>
      </w:pPr>
      <w:r>
        <w:rPr>
          <w:rFonts w:ascii="Times New Roman"/>
          <w:b w:val="false"/>
          <w:i w:val="false"/>
          <w:color w:val="000000"/>
          <w:sz w:val="28"/>
        </w:rPr>
        <w:t xml:space="preserve">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құжаттардан алынады. </w:t>
      </w:r>
    </w:p>
    <w:bookmarkEnd w:id="631"/>
    <w:bookmarkStart w:name="z635" w:id="632"/>
    <w:p>
      <w:pPr>
        <w:spacing w:after="0"/>
        <w:ind w:left="0"/>
        <w:jc w:val="both"/>
      </w:pPr>
      <w:r>
        <w:rPr>
          <w:rFonts w:ascii="Times New Roman"/>
          <w:b w:val="false"/>
          <w:i w:val="false"/>
          <w:color w:val="000000"/>
          <w:sz w:val="28"/>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bookmarkEnd w:id="632"/>
    <w:bookmarkStart w:name="z636" w:id="633"/>
    <w:p>
      <w:pPr>
        <w:spacing w:after="0"/>
        <w:ind w:left="0"/>
        <w:jc w:val="both"/>
      </w:pPr>
      <w:r>
        <w:rPr>
          <w:rFonts w:ascii="Times New Roman"/>
          <w:b w:val="false"/>
          <w:i w:val="false"/>
          <w:color w:val="000000"/>
          <w:sz w:val="28"/>
        </w:rPr>
        <w:t>
      186. Ұйымда ЭҚЖ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bookmarkEnd w:id="633"/>
    <w:bookmarkStart w:name="z637" w:id="634"/>
    <w:p>
      <w:pPr>
        <w:spacing w:after="0"/>
        <w:ind w:left="0"/>
        <w:jc w:val="left"/>
      </w:pPr>
      <w:r>
        <w:rPr>
          <w:rFonts w:ascii="Times New Roman"/>
          <w:b/>
          <w:i w:val="false"/>
          <w:color w:val="000000"/>
        </w:rPr>
        <w:t xml:space="preserve"> 13-параграф. Құжаттарды жедел сақтау тәртібі</w:t>
      </w:r>
    </w:p>
    <w:bookmarkEnd w:id="634"/>
    <w:bookmarkStart w:name="z638" w:id="635"/>
    <w:p>
      <w:pPr>
        <w:spacing w:after="0"/>
        <w:ind w:left="0"/>
        <w:jc w:val="both"/>
      </w:pPr>
      <w:r>
        <w:rPr>
          <w:rFonts w:ascii="Times New Roman"/>
          <w:b w:val="false"/>
          <w:i w:val="false"/>
          <w:color w:val="000000"/>
          <w:sz w:val="28"/>
        </w:rPr>
        <w:t>
      187. Іс жүргізу аяқталғаннан кейін құжаттар ұйымның архивіне тапсырылғанға дейін қалыптастырылған орны бойынша істерде бір жыл бойы сақталады.</w:t>
      </w:r>
    </w:p>
    <w:bookmarkEnd w:id="635"/>
    <w:bookmarkStart w:name="z639" w:id="636"/>
    <w:p>
      <w:pPr>
        <w:spacing w:after="0"/>
        <w:ind w:left="0"/>
        <w:jc w:val="both"/>
      </w:pPr>
      <w:r>
        <w:rPr>
          <w:rFonts w:ascii="Times New Roman"/>
          <w:b w:val="false"/>
          <w:i w:val="false"/>
          <w:color w:val="000000"/>
          <w:sz w:val="28"/>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бір жыл бойы сақталады.</w:t>
      </w:r>
    </w:p>
    <w:bookmarkEnd w:id="636"/>
    <w:bookmarkStart w:name="z640" w:id="637"/>
    <w:p>
      <w:pPr>
        <w:spacing w:after="0"/>
        <w:ind w:left="0"/>
        <w:jc w:val="both"/>
      </w:pPr>
      <w:r>
        <w:rPr>
          <w:rFonts w:ascii="Times New Roman"/>
          <w:b w:val="false"/>
          <w:i w:val="false"/>
          <w:color w:val="000000"/>
          <w:sz w:val="28"/>
        </w:rPr>
        <w:t>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bookmarkEnd w:id="637"/>
    <w:bookmarkStart w:name="z641" w:id="638"/>
    <w:p>
      <w:pPr>
        <w:spacing w:after="0"/>
        <w:ind w:left="0"/>
        <w:jc w:val="both"/>
      </w:pPr>
      <w:r>
        <w:rPr>
          <w:rFonts w:ascii="Times New Roman"/>
          <w:b w:val="false"/>
          <w:i w:val="false"/>
          <w:color w:val="000000"/>
          <w:sz w:val="28"/>
        </w:rPr>
        <w:t>
      190. Істер ұйымның бекітілген істер номенклатурасына сәйкес орналастырылады, мұқабалардың түбіртектерінде олардың индекстері көрсетіледі.</w:t>
      </w:r>
    </w:p>
    <w:bookmarkEnd w:id="638"/>
    <w:bookmarkStart w:name="z642" w:id="639"/>
    <w:p>
      <w:pPr>
        <w:spacing w:after="0"/>
        <w:ind w:left="0"/>
        <w:jc w:val="both"/>
      </w:pPr>
      <w:r>
        <w:rPr>
          <w:rFonts w:ascii="Times New Roman"/>
          <w:b w:val="false"/>
          <w:i w:val="false"/>
          <w:color w:val="000000"/>
          <w:sz w:val="28"/>
        </w:rPr>
        <w:t xml:space="preserve">
      191. Істерді ұйымдарға уақытша пайдалануға беру жазбаша өтініштің негізінде және ұйым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 </w:t>
      </w:r>
    </w:p>
    <w:bookmarkEnd w:id="639"/>
    <w:bookmarkStart w:name="z643" w:id="640"/>
    <w:p>
      <w:pPr>
        <w:spacing w:after="0"/>
        <w:ind w:left="0"/>
        <w:jc w:val="both"/>
      </w:pPr>
      <w:r>
        <w:rPr>
          <w:rFonts w:ascii="Times New Roman"/>
          <w:b w:val="false"/>
          <w:i w:val="false"/>
          <w:color w:val="000000"/>
          <w:sz w:val="28"/>
        </w:rPr>
        <w:t xml:space="preserve">
      Берілген істерге істің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 </w:t>
      </w:r>
    </w:p>
    <w:bookmarkEnd w:id="640"/>
    <w:bookmarkStart w:name="z644" w:id="641"/>
    <w:p>
      <w:pPr>
        <w:spacing w:after="0"/>
        <w:ind w:left="0"/>
        <w:jc w:val="both"/>
      </w:pPr>
      <w:r>
        <w:rPr>
          <w:rFonts w:ascii="Times New Roman"/>
          <w:b w:val="false"/>
          <w:i w:val="false"/>
          <w:color w:val="000000"/>
          <w:sz w:val="28"/>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bookmarkEnd w:id="641"/>
    <w:bookmarkStart w:name="z645" w:id="642"/>
    <w:p>
      <w:pPr>
        <w:spacing w:after="0"/>
        <w:ind w:left="0"/>
        <w:jc w:val="both"/>
      </w:pPr>
      <w:r>
        <w:rPr>
          <w:rFonts w:ascii="Times New Roman"/>
          <w:b w:val="false"/>
          <w:i w:val="false"/>
          <w:color w:val="000000"/>
          <w:sz w:val="28"/>
        </w:rPr>
        <w:t xml:space="preserve">
      193. Құжаттар мен істерді жоғалтқан жағдайда қызметтік тексеру жүргізіледі, оның нәтижесі бойынша оларды жоғалтқан адамның жауапкершілігі жөнінде мәселе қойылады. </w:t>
      </w:r>
    </w:p>
    <w:bookmarkEnd w:id="642"/>
    <w:bookmarkStart w:name="z646" w:id="643"/>
    <w:p>
      <w:pPr>
        <w:spacing w:after="0"/>
        <w:ind w:left="0"/>
        <w:jc w:val="left"/>
      </w:pPr>
      <w:r>
        <w:rPr>
          <w:rFonts w:ascii="Times New Roman"/>
          <w:b/>
          <w:i w:val="false"/>
          <w:color w:val="000000"/>
        </w:rPr>
        <w:t xml:space="preserve"> 14-параграф. Істерді ұйымның архивіне тапсыру тәртібі</w:t>
      </w:r>
    </w:p>
    <w:bookmarkEnd w:id="643"/>
    <w:bookmarkStart w:name="z647" w:id="644"/>
    <w:p>
      <w:pPr>
        <w:spacing w:after="0"/>
        <w:ind w:left="0"/>
        <w:jc w:val="both"/>
      </w:pPr>
      <w:r>
        <w:rPr>
          <w:rFonts w:ascii="Times New Roman"/>
          <w:b w:val="false"/>
          <w:i w:val="false"/>
          <w:color w:val="000000"/>
          <w:sz w:val="28"/>
        </w:rPr>
        <w:t>
      194. Істерді құрылымдық бөлімшелерден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bookmarkEnd w:id="644"/>
    <w:bookmarkStart w:name="z648" w:id="645"/>
    <w:p>
      <w:pPr>
        <w:spacing w:after="0"/>
        <w:ind w:left="0"/>
        <w:jc w:val="both"/>
      </w:pPr>
      <w:r>
        <w:rPr>
          <w:rFonts w:ascii="Times New Roman"/>
          <w:b w:val="false"/>
          <w:i w:val="false"/>
          <w:color w:val="000000"/>
          <w:sz w:val="28"/>
        </w:rPr>
        <w:t xml:space="preserve">
      195. Істер тізімдемелері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тұрақты, уақытша (10 жылдан жоғары) сақталатын және жеке құрам бойынша істерге жеке-жеке жасалады.</w:t>
      </w:r>
    </w:p>
    <w:bookmarkEnd w:id="645"/>
    <w:bookmarkStart w:name="z649" w:id="646"/>
    <w:p>
      <w:pPr>
        <w:spacing w:after="0"/>
        <w:ind w:left="0"/>
        <w:jc w:val="both"/>
      </w:pPr>
      <w:r>
        <w:rPr>
          <w:rFonts w:ascii="Times New Roman"/>
          <w:b w:val="false"/>
          <w:i w:val="false"/>
          <w:color w:val="000000"/>
          <w:sz w:val="28"/>
        </w:rPr>
        <w:t>
      196. Істер тізімдемесінің бағандары іс мұқабасына енгізілген мәліметтерге дәл сәйкестікпен толтырылады. 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көшіріледі.</w:t>
      </w:r>
    </w:p>
    <w:bookmarkEnd w:id="646"/>
    <w:bookmarkStart w:name="z650" w:id="647"/>
    <w:p>
      <w:pPr>
        <w:spacing w:after="0"/>
        <w:ind w:left="0"/>
        <w:jc w:val="both"/>
      </w:pPr>
      <w:r>
        <w:rPr>
          <w:rFonts w:ascii="Times New Roman"/>
          <w:b w:val="false"/>
          <w:i w:val="false"/>
          <w:color w:val="000000"/>
          <w:sz w:val="28"/>
        </w:rPr>
        <w:t>
      197. Әрбір іс (істің томы, бөлігі) тізімдемеге жеке реттік нөмірмен енгізіледі.</w:t>
      </w:r>
    </w:p>
    <w:bookmarkEnd w:id="647"/>
    <w:bookmarkStart w:name="z651" w:id="648"/>
    <w:p>
      <w:pPr>
        <w:spacing w:after="0"/>
        <w:ind w:left="0"/>
        <w:jc w:val="both"/>
      </w:pPr>
      <w:r>
        <w:rPr>
          <w:rFonts w:ascii="Times New Roman"/>
          <w:b w:val="false"/>
          <w:i w:val="false"/>
          <w:color w:val="000000"/>
          <w:sz w:val="28"/>
        </w:rPr>
        <w:t>
      198. Тізімдеменің "Ескертпе" деген бағаны істің физикалық жай-күйінің ерекшеліктері туралы, істің басқа құрылымдық бөлімшеге (басқа ұйымға) берілгені туралы белгілерді қою үшін пайдаланылады.</w:t>
      </w:r>
    </w:p>
    <w:bookmarkEnd w:id="648"/>
    <w:bookmarkStart w:name="z652" w:id="649"/>
    <w:p>
      <w:pPr>
        <w:spacing w:after="0"/>
        <w:ind w:left="0"/>
        <w:jc w:val="both"/>
      </w:pPr>
      <w:r>
        <w:rPr>
          <w:rFonts w:ascii="Times New Roman"/>
          <w:b w:val="false"/>
          <w:i w:val="false"/>
          <w:color w:val="000000"/>
          <w:sz w:val="28"/>
        </w:rPr>
        <w:t>
      199. Істер тізімдемесі екі данада жасалып, оның біреуі істермен бірге ұйымның архивіне беріледі, ал екіншісі бақылау ретінде құрылымдық бөлімшеде қалады.</w:t>
      </w:r>
    </w:p>
    <w:bookmarkEnd w:id="649"/>
    <w:bookmarkStart w:name="z653" w:id="650"/>
    <w:p>
      <w:pPr>
        <w:spacing w:after="0"/>
        <w:ind w:left="0"/>
        <w:jc w:val="both"/>
      </w:pPr>
      <w:r>
        <w:rPr>
          <w:rFonts w:ascii="Times New Roman"/>
          <w:b w:val="false"/>
          <w:i w:val="false"/>
          <w:color w:val="000000"/>
          <w:sz w:val="28"/>
        </w:rPr>
        <w:t>
      200. Істі қалыптастырудың және ұйымның архивіне тапсыруға дайындаудың дұрыстығын БҚҚ қызметі тексереді. Анықталған кемшіліктерді ұйымның құрылымдық бөлімшесі жояды.</w:t>
      </w:r>
    </w:p>
    <w:bookmarkEnd w:id="650"/>
    <w:bookmarkStart w:name="z654" w:id="651"/>
    <w:p>
      <w:pPr>
        <w:spacing w:after="0"/>
        <w:ind w:left="0"/>
        <w:jc w:val="both"/>
      </w:pPr>
      <w:r>
        <w:rPr>
          <w:rFonts w:ascii="Times New Roman"/>
          <w:b w:val="false"/>
          <w:i w:val="false"/>
          <w:color w:val="000000"/>
          <w:sz w:val="28"/>
        </w:rPr>
        <w:t xml:space="preserve">
      201. Әрбір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 </w:t>
      </w:r>
    </w:p>
    <w:bookmarkEnd w:id="651"/>
    <w:bookmarkStart w:name="z655" w:id="652"/>
    <w:p>
      <w:pPr>
        <w:spacing w:after="0"/>
        <w:ind w:left="0"/>
        <w:jc w:val="both"/>
      </w:pPr>
      <w:r>
        <w:rPr>
          <w:rFonts w:ascii="Times New Roman"/>
          <w:b w:val="false"/>
          <w:i w:val="false"/>
          <w:color w:val="000000"/>
          <w:sz w:val="28"/>
        </w:rPr>
        <w:t xml:space="preserve">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Әрбір картотеканың немесе дерекқордың тақырыбы тізімдемеге енгізіледі. </w:t>
      </w:r>
    </w:p>
    <w:bookmarkEnd w:id="652"/>
    <w:bookmarkStart w:name="z656" w:id="653"/>
    <w:p>
      <w:pPr>
        <w:spacing w:after="0"/>
        <w:ind w:left="0"/>
        <w:jc w:val="both"/>
      </w:pPr>
      <w:r>
        <w:rPr>
          <w:rFonts w:ascii="Times New Roman"/>
          <w:b w:val="false"/>
          <w:i w:val="false"/>
          <w:color w:val="000000"/>
          <w:sz w:val="28"/>
        </w:rPr>
        <w:t>
      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bookmarkEnd w:id="653"/>
    <w:bookmarkStart w:name="z657" w:id="654"/>
    <w:p>
      <w:pPr>
        <w:spacing w:after="0"/>
        <w:ind w:left="0"/>
        <w:jc w:val="both"/>
      </w:pPr>
      <w:r>
        <w:rPr>
          <w:rFonts w:ascii="Times New Roman"/>
          <w:b w:val="false"/>
          <w:i w:val="false"/>
          <w:color w:val="000000"/>
          <w:sz w:val="28"/>
        </w:rPr>
        <w:t>
      204. Ұйым таратылған жағдайда тарату іс-шараларын жүргізу кезеңінде жеке құрам бойынша құжаттар ресімделіп, тиісті мемлекеттік архивке тапсырылады.</w:t>
      </w:r>
    </w:p>
    <w:bookmarkEnd w:id="654"/>
    <w:bookmarkStart w:name="z658" w:id="655"/>
    <w:p>
      <w:pPr>
        <w:spacing w:after="0"/>
        <w:ind w:left="0"/>
        <w:jc w:val="both"/>
      </w:pPr>
      <w:r>
        <w:rPr>
          <w:rFonts w:ascii="Times New Roman"/>
          <w:b w:val="false"/>
          <w:i w:val="false"/>
          <w:color w:val="000000"/>
          <w:sz w:val="28"/>
        </w:rPr>
        <w:t xml:space="preserve">
      Істерді тапсыру істер тізімдемесі мен істер номенклатурасы бойынша жүзеге асырылады. </w:t>
      </w:r>
    </w:p>
    <w:bookmarkEnd w:id="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62" w:id="656"/>
    <w:p>
      <w:pPr>
        <w:spacing w:after="0"/>
        <w:ind w:left="0"/>
        <w:jc w:val="left"/>
      </w:pPr>
      <w:r>
        <w:rPr>
          <w:rFonts w:ascii="Times New Roman"/>
          <w:b/>
          <w:i w:val="false"/>
          <w:color w:val="000000"/>
        </w:rPr>
        <w:t xml:space="preserve"> Құжат деректемелерінің орналасу схемасы</w:t>
      </w:r>
    </w:p>
    <w:bookmarkEnd w:id="656"/>
    <w:p>
      <w:pPr>
        <w:spacing w:after="0"/>
        <w:ind w:left="0"/>
        <w:jc w:val="left"/>
      </w:pP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657"/>
    <w:p>
      <w:pPr>
        <w:spacing w:after="0"/>
        <w:ind w:left="0"/>
        <w:jc w:val="both"/>
      </w:pPr>
      <w:r>
        <w:rPr>
          <w:rFonts w:ascii="Times New Roman"/>
          <w:b w:val="false"/>
          <w:i w:val="false"/>
          <w:color w:val="000000"/>
          <w:sz w:val="28"/>
        </w:rPr>
        <w:t>
      Ескертпе:</w:t>
      </w:r>
    </w:p>
    <w:bookmarkEnd w:id="657"/>
    <w:bookmarkStart w:name="z664" w:id="658"/>
    <w:p>
      <w:pPr>
        <w:spacing w:after="0"/>
        <w:ind w:left="0"/>
        <w:jc w:val="both"/>
      </w:pPr>
      <w:r>
        <w:rPr>
          <w:rFonts w:ascii="Times New Roman"/>
          <w:b w:val="false"/>
          <w:i w:val="false"/>
          <w:color w:val="000000"/>
          <w:sz w:val="28"/>
        </w:rPr>
        <w:t>
      1 - Қазақстан Республикасының Мемлекеттік Елтаңбасының немесе эмблеманың, логотиптің, тауар белгісінің (қызмет көрсету белгісінің) бейнесі</w:t>
      </w:r>
    </w:p>
    <w:bookmarkEnd w:id="658"/>
    <w:bookmarkStart w:name="z665" w:id="659"/>
    <w:p>
      <w:pPr>
        <w:spacing w:after="0"/>
        <w:ind w:left="0"/>
        <w:jc w:val="both"/>
      </w:pPr>
      <w:r>
        <w:rPr>
          <w:rFonts w:ascii="Times New Roman"/>
          <w:b w:val="false"/>
          <w:i w:val="false"/>
          <w:color w:val="000000"/>
          <w:sz w:val="28"/>
        </w:rPr>
        <w:t>
      2 - ұйымның ресми атауы</w:t>
      </w:r>
    </w:p>
    <w:bookmarkEnd w:id="659"/>
    <w:bookmarkStart w:name="z666" w:id="660"/>
    <w:p>
      <w:pPr>
        <w:spacing w:after="0"/>
        <w:ind w:left="0"/>
        <w:jc w:val="both"/>
      </w:pPr>
      <w:r>
        <w:rPr>
          <w:rFonts w:ascii="Times New Roman"/>
          <w:b w:val="false"/>
          <w:i w:val="false"/>
          <w:color w:val="000000"/>
          <w:sz w:val="28"/>
        </w:rPr>
        <w:t>
      3 - ұйым туралы анықтамалық деректер</w:t>
      </w:r>
    </w:p>
    <w:bookmarkEnd w:id="660"/>
    <w:bookmarkStart w:name="z667" w:id="661"/>
    <w:p>
      <w:pPr>
        <w:spacing w:after="0"/>
        <w:ind w:left="0"/>
        <w:jc w:val="both"/>
      </w:pPr>
      <w:r>
        <w:rPr>
          <w:rFonts w:ascii="Times New Roman"/>
          <w:b w:val="false"/>
          <w:i w:val="false"/>
          <w:color w:val="000000"/>
          <w:sz w:val="28"/>
        </w:rPr>
        <w:t>
      4 - құжат түрінің атауы</w:t>
      </w:r>
    </w:p>
    <w:bookmarkEnd w:id="661"/>
    <w:bookmarkStart w:name="z668" w:id="662"/>
    <w:p>
      <w:pPr>
        <w:spacing w:after="0"/>
        <w:ind w:left="0"/>
        <w:jc w:val="both"/>
      </w:pPr>
      <w:r>
        <w:rPr>
          <w:rFonts w:ascii="Times New Roman"/>
          <w:b w:val="false"/>
          <w:i w:val="false"/>
          <w:color w:val="000000"/>
          <w:sz w:val="28"/>
        </w:rPr>
        <w:t>
      5- құжаттың датасы</w:t>
      </w:r>
    </w:p>
    <w:bookmarkEnd w:id="662"/>
    <w:bookmarkStart w:name="z669" w:id="663"/>
    <w:p>
      <w:pPr>
        <w:spacing w:after="0"/>
        <w:ind w:left="0"/>
        <w:jc w:val="both"/>
      </w:pPr>
      <w:r>
        <w:rPr>
          <w:rFonts w:ascii="Times New Roman"/>
          <w:b w:val="false"/>
          <w:i w:val="false"/>
          <w:color w:val="000000"/>
          <w:sz w:val="28"/>
        </w:rPr>
        <w:t>
      6 - құжаттың тіркеу нөмірі (индексі)</w:t>
      </w:r>
    </w:p>
    <w:bookmarkEnd w:id="663"/>
    <w:bookmarkStart w:name="z670" w:id="664"/>
    <w:p>
      <w:pPr>
        <w:spacing w:after="0"/>
        <w:ind w:left="0"/>
        <w:jc w:val="both"/>
      </w:pPr>
      <w:r>
        <w:rPr>
          <w:rFonts w:ascii="Times New Roman"/>
          <w:b w:val="false"/>
          <w:i w:val="false"/>
          <w:color w:val="000000"/>
          <w:sz w:val="28"/>
        </w:rPr>
        <w:t>
      7 - кіріс құжаттың тіркеу нөміріне (индексіне) және датасына сілтеме</w:t>
      </w:r>
    </w:p>
    <w:bookmarkEnd w:id="664"/>
    <w:bookmarkStart w:name="z671" w:id="665"/>
    <w:p>
      <w:pPr>
        <w:spacing w:after="0"/>
        <w:ind w:left="0"/>
        <w:jc w:val="both"/>
      </w:pPr>
      <w:r>
        <w:rPr>
          <w:rFonts w:ascii="Times New Roman"/>
          <w:b w:val="false"/>
          <w:i w:val="false"/>
          <w:color w:val="000000"/>
          <w:sz w:val="28"/>
        </w:rPr>
        <w:t>
      8 - құжаттың жасалған немесе шығарылған жері</w:t>
      </w:r>
    </w:p>
    <w:bookmarkEnd w:id="665"/>
    <w:bookmarkStart w:name="z672" w:id="666"/>
    <w:p>
      <w:pPr>
        <w:spacing w:after="0"/>
        <w:ind w:left="0"/>
        <w:jc w:val="both"/>
      </w:pPr>
      <w:r>
        <w:rPr>
          <w:rFonts w:ascii="Times New Roman"/>
          <w:b w:val="false"/>
          <w:i w:val="false"/>
          <w:color w:val="000000"/>
          <w:sz w:val="28"/>
        </w:rPr>
        <w:t>
      9 - құжатқа қолжетімділікті шектеу грифі</w:t>
      </w:r>
    </w:p>
    <w:bookmarkEnd w:id="666"/>
    <w:bookmarkStart w:name="z673" w:id="667"/>
    <w:p>
      <w:pPr>
        <w:spacing w:after="0"/>
        <w:ind w:left="0"/>
        <w:jc w:val="both"/>
      </w:pPr>
      <w:r>
        <w:rPr>
          <w:rFonts w:ascii="Times New Roman"/>
          <w:b w:val="false"/>
          <w:i w:val="false"/>
          <w:color w:val="000000"/>
          <w:sz w:val="28"/>
        </w:rPr>
        <w:t>
      10 - адресат</w:t>
      </w:r>
    </w:p>
    <w:bookmarkEnd w:id="667"/>
    <w:bookmarkStart w:name="z674" w:id="668"/>
    <w:p>
      <w:pPr>
        <w:spacing w:after="0"/>
        <w:ind w:left="0"/>
        <w:jc w:val="both"/>
      </w:pPr>
      <w:r>
        <w:rPr>
          <w:rFonts w:ascii="Times New Roman"/>
          <w:b w:val="false"/>
          <w:i w:val="false"/>
          <w:color w:val="000000"/>
          <w:sz w:val="28"/>
        </w:rPr>
        <w:t>
      11 - құжатты бекіту грифі</w:t>
      </w:r>
    </w:p>
    <w:bookmarkEnd w:id="668"/>
    <w:bookmarkStart w:name="z675" w:id="669"/>
    <w:p>
      <w:pPr>
        <w:spacing w:after="0"/>
        <w:ind w:left="0"/>
        <w:jc w:val="both"/>
      </w:pPr>
      <w:r>
        <w:rPr>
          <w:rFonts w:ascii="Times New Roman"/>
          <w:b w:val="false"/>
          <w:i w:val="false"/>
          <w:color w:val="000000"/>
          <w:sz w:val="28"/>
        </w:rPr>
        <w:t>
      12 - қарар</w:t>
      </w:r>
    </w:p>
    <w:bookmarkEnd w:id="669"/>
    <w:bookmarkStart w:name="z676" w:id="670"/>
    <w:p>
      <w:pPr>
        <w:spacing w:after="0"/>
        <w:ind w:left="0"/>
        <w:jc w:val="both"/>
      </w:pPr>
      <w:r>
        <w:rPr>
          <w:rFonts w:ascii="Times New Roman"/>
          <w:b w:val="false"/>
          <w:i w:val="false"/>
          <w:color w:val="000000"/>
          <w:sz w:val="28"/>
        </w:rPr>
        <w:t>
      13 - құжат мәтініне тақырып</w:t>
      </w:r>
    </w:p>
    <w:bookmarkEnd w:id="670"/>
    <w:bookmarkStart w:name="z677" w:id="671"/>
    <w:p>
      <w:pPr>
        <w:spacing w:after="0"/>
        <w:ind w:left="0"/>
        <w:jc w:val="both"/>
      </w:pPr>
      <w:r>
        <w:rPr>
          <w:rFonts w:ascii="Times New Roman"/>
          <w:b w:val="false"/>
          <w:i w:val="false"/>
          <w:color w:val="000000"/>
          <w:sz w:val="28"/>
        </w:rPr>
        <w:t>
      14 - бақылау туралы белгі</w:t>
      </w:r>
    </w:p>
    <w:bookmarkEnd w:id="671"/>
    <w:bookmarkStart w:name="z678" w:id="672"/>
    <w:p>
      <w:pPr>
        <w:spacing w:after="0"/>
        <w:ind w:left="0"/>
        <w:jc w:val="both"/>
      </w:pPr>
      <w:r>
        <w:rPr>
          <w:rFonts w:ascii="Times New Roman"/>
          <w:b w:val="false"/>
          <w:i w:val="false"/>
          <w:color w:val="000000"/>
          <w:sz w:val="28"/>
        </w:rPr>
        <w:t>
      15 - құжаттың мәтіні</w:t>
      </w:r>
    </w:p>
    <w:bookmarkEnd w:id="672"/>
    <w:bookmarkStart w:name="z679" w:id="673"/>
    <w:p>
      <w:pPr>
        <w:spacing w:after="0"/>
        <w:ind w:left="0"/>
        <w:jc w:val="both"/>
      </w:pPr>
      <w:r>
        <w:rPr>
          <w:rFonts w:ascii="Times New Roman"/>
          <w:b w:val="false"/>
          <w:i w:val="false"/>
          <w:color w:val="000000"/>
          <w:sz w:val="28"/>
        </w:rPr>
        <w:t>
      16 - құжатқа қосымшаның болуы туралы белгі</w:t>
      </w:r>
    </w:p>
    <w:bookmarkEnd w:id="673"/>
    <w:bookmarkStart w:name="z680" w:id="674"/>
    <w:p>
      <w:pPr>
        <w:spacing w:after="0"/>
        <w:ind w:left="0"/>
        <w:jc w:val="both"/>
      </w:pPr>
      <w:r>
        <w:rPr>
          <w:rFonts w:ascii="Times New Roman"/>
          <w:b w:val="false"/>
          <w:i w:val="false"/>
          <w:color w:val="000000"/>
          <w:sz w:val="28"/>
        </w:rPr>
        <w:t>
      17 - қолы</w:t>
      </w:r>
    </w:p>
    <w:bookmarkEnd w:id="674"/>
    <w:bookmarkStart w:name="z681" w:id="675"/>
    <w:p>
      <w:pPr>
        <w:spacing w:after="0"/>
        <w:ind w:left="0"/>
        <w:jc w:val="both"/>
      </w:pPr>
      <w:r>
        <w:rPr>
          <w:rFonts w:ascii="Times New Roman"/>
          <w:b w:val="false"/>
          <w:i w:val="false"/>
          <w:color w:val="000000"/>
          <w:sz w:val="28"/>
        </w:rPr>
        <w:t>
      18 - құжаттың келісілгені туралы белгі</w:t>
      </w:r>
    </w:p>
    <w:bookmarkEnd w:id="675"/>
    <w:bookmarkStart w:name="z682" w:id="676"/>
    <w:p>
      <w:pPr>
        <w:spacing w:after="0"/>
        <w:ind w:left="0"/>
        <w:jc w:val="both"/>
      </w:pPr>
      <w:r>
        <w:rPr>
          <w:rFonts w:ascii="Times New Roman"/>
          <w:b w:val="false"/>
          <w:i w:val="false"/>
          <w:color w:val="000000"/>
          <w:sz w:val="28"/>
        </w:rPr>
        <w:t>
      19 - мөр бедері</w:t>
      </w:r>
    </w:p>
    <w:bookmarkEnd w:id="676"/>
    <w:bookmarkStart w:name="z683" w:id="677"/>
    <w:p>
      <w:pPr>
        <w:spacing w:after="0"/>
        <w:ind w:left="0"/>
        <w:jc w:val="both"/>
      </w:pPr>
      <w:r>
        <w:rPr>
          <w:rFonts w:ascii="Times New Roman"/>
          <w:b w:val="false"/>
          <w:i w:val="false"/>
          <w:color w:val="000000"/>
          <w:sz w:val="28"/>
        </w:rPr>
        <w:t>
      20 - құжат көшірмесінің куәландырылғаны туралы белгі</w:t>
      </w:r>
    </w:p>
    <w:bookmarkEnd w:id="677"/>
    <w:bookmarkStart w:name="z684" w:id="678"/>
    <w:p>
      <w:pPr>
        <w:spacing w:after="0"/>
        <w:ind w:left="0"/>
        <w:jc w:val="both"/>
      </w:pPr>
      <w:r>
        <w:rPr>
          <w:rFonts w:ascii="Times New Roman"/>
          <w:b w:val="false"/>
          <w:i w:val="false"/>
          <w:color w:val="000000"/>
          <w:sz w:val="28"/>
        </w:rPr>
        <w:t>
      21- құжаттың орындаушысы туралы белгі</w:t>
      </w:r>
    </w:p>
    <w:bookmarkEnd w:id="678"/>
    <w:bookmarkStart w:name="z685" w:id="679"/>
    <w:p>
      <w:pPr>
        <w:spacing w:after="0"/>
        <w:ind w:left="0"/>
        <w:jc w:val="both"/>
      </w:pPr>
      <w:r>
        <w:rPr>
          <w:rFonts w:ascii="Times New Roman"/>
          <w:b w:val="false"/>
          <w:i w:val="false"/>
          <w:color w:val="000000"/>
          <w:sz w:val="28"/>
        </w:rPr>
        <w:t>
      22 - құжаттың орындалғаны және оның іске жіберілгені туралы белгі</w:t>
      </w:r>
    </w:p>
    <w:bookmarkEnd w:id="679"/>
    <w:bookmarkStart w:name="z686" w:id="680"/>
    <w:p>
      <w:pPr>
        <w:spacing w:after="0"/>
        <w:ind w:left="0"/>
        <w:jc w:val="both"/>
      </w:pPr>
      <w:r>
        <w:rPr>
          <w:rFonts w:ascii="Times New Roman"/>
          <w:b w:val="false"/>
          <w:i w:val="false"/>
          <w:color w:val="000000"/>
          <w:sz w:val="28"/>
        </w:rPr>
        <w:t>
      23 - құжаттың электрондық көшірмесін сәйкестендіруші</w:t>
      </w:r>
    </w:p>
    <w:bookmarkEnd w:id="680"/>
    <w:bookmarkStart w:name="z687" w:id="681"/>
    <w:p>
      <w:pPr>
        <w:spacing w:after="0"/>
        <w:ind w:left="0"/>
        <w:jc w:val="both"/>
      </w:pPr>
      <w:r>
        <w:rPr>
          <w:rFonts w:ascii="Times New Roman"/>
          <w:b w:val="false"/>
          <w:i w:val="false"/>
          <w:color w:val="000000"/>
          <w:sz w:val="28"/>
        </w:rPr>
        <w:t>
      24 - құжаттың ұйымға түскені туралы белгі</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556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23" w:id="682"/>
    <w:p>
      <w:pPr>
        <w:spacing w:after="0"/>
        <w:ind w:left="0"/>
        <w:jc w:val="left"/>
      </w:pPr>
      <w:r>
        <w:rPr>
          <w:rFonts w:ascii="Times New Roman"/>
          <w:b/>
          <w:i w:val="false"/>
          <w:color w:val="000000"/>
        </w:rPr>
        <w:t xml:space="preserve"> Анықтама</w:t>
      </w:r>
    </w:p>
    <w:bookmarkEnd w:id="682"/>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28" w:id="683"/>
    <w:p>
      <w:pPr>
        <w:spacing w:after="0"/>
        <w:ind w:left="0"/>
        <w:jc w:val="left"/>
      </w:pPr>
      <w:r>
        <w:rPr>
          <w:rFonts w:ascii="Times New Roman"/>
          <w:b/>
          <w:i w:val="false"/>
          <w:color w:val="000000"/>
        </w:rPr>
        <w:t xml:space="preserve"> Анықтама </w:t>
      </w:r>
    </w:p>
    <w:bookmarkEnd w:id="683"/>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(148Х210)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3" w:id="684"/>
    <w:p>
      <w:pPr>
        <w:spacing w:after="0"/>
        <w:ind w:left="0"/>
        <w:jc w:val="left"/>
      </w:pPr>
      <w:r>
        <w:rPr>
          <w:rFonts w:ascii="Times New Roman"/>
          <w:b/>
          <w:i w:val="false"/>
          <w:color w:val="000000"/>
        </w:rPr>
        <w:t xml:space="preserve"> Хат</w:t>
      </w:r>
    </w:p>
    <w:bookmarkEnd w:id="684"/>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7" w:id="685"/>
    <w:p>
      <w:pPr>
        <w:spacing w:after="0"/>
        <w:ind w:left="0"/>
        <w:jc w:val="left"/>
      </w:pPr>
      <w:r>
        <w:rPr>
          <w:rFonts w:ascii="Times New Roman"/>
          <w:b/>
          <w:i w:val="false"/>
          <w:color w:val="000000"/>
        </w:rPr>
        <w:t xml:space="preserve"> БҚҚ қызметінде тіркеуге жатпайтын құжаттардың үлгі тізбесі</w:t>
      </w:r>
    </w:p>
    <w:bookmarkEnd w:id="685"/>
    <w:bookmarkStart w:name="z738" w:id="686"/>
    <w:p>
      <w:pPr>
        <w:spacing w:after="0"/>
        <w:ind w:left="0"/>
        <w:jc w:val="both"/>
      </w:pPr>
      <w:r>
        <w:rPr>
          <w:rFonts w:ascii="Times New Roman"/>
          <w:b w:val="false"/>
          <w:i w:val="false"/>
          <w:color w:val="000000"/>
          <w:sz w:val="28"/>
        </w:rPr>
        <w:t>
      Мәлімет үшін көшірмелер түрінде жіберілген хаттар.</w:t>
      </w:r>
    </w:p>
    <w:bookmarkEnd w:id="686"/>
    <w:bookmarkStart w:name="z739" w:id="687"/>
    <w:p>
      <w:pPr>
        <w:spacing w:after="0"/>
        <w:ind w:left="0"/>
        <w:jc w:val="both"/>
      </w:pPr>
      <w:r>
        <w:rPr>
          <w:rFonts w:ascii="Times New Roman"/>
          <w:b w:val="false"/>
          <w:i w:val="false"/>
          <w:color w:val="000000"/>
          <w:sz w:val="28"/>
        </w:rPr>
        <w:t>
      Жарнамалық хабарламалар, проспектілер, плакаттар, кеңестердің бағдарламалары.</w:t>
      </w:r>
    </w:p>
    <w:bookmarkEnd w:id="687"/>
    <w:bookmarkStart w:name="z740" w:id="688"/>
    <w:p>
      <w:pPr>
        <w:spacing w:after="0"/>
        <w:ind w:left="0"/>
        <w:jc w:val="both"/>
      </w:pPr>
      <w:r>
        <w:rPr>
          <w:rFonts w:ascii="Times New Roman"/>
          <w:b w:val="false"/>
          <w:i w:val="false"/>
          <w:color w:val="000000"/>
          <w:sz w:val="28"/>
        </w:rPr>
        <w:t>
      Бухгалтерлік есептің бастапқы құжаттары (ұйымның бухгалтериясында тіркеледі).</w:t>
      </w:r>
    </w:p>
    <w:bookmarkEnd w:id="688"/>
    <w:bookmarkStart w:name="z741" w:id="689"/>
    <w:p>
      <w:pPr>
        <w:spacing w:after="0"/>
        <w:ind w:left="0"/>
        <w:jc w:val="both"/>
      </w:pPr>
      <w:r>
        <w:rPr>
          <w:rFonts w:ascii="Times New Roman"/>
          <w:b w:val="false"/>
          <w:i w:val="false"/>
          <w:color w:val="000000"/>
          <w:sz w:val="28"/>
        </w:rPr>
        <w:t>
      Оқу жоспарлары, бағдарламалары (ұйымның тиісті құрылымдық бөлімшелерінде тіркеледі).</w:t>
      </w:r>
    </w:p>
    <w:bookmarkEnd w:id="689"/>
    <w:bookmarkStart w:name="z742" w:id="690"/>
    <w:p>
      <w:pPr>
        <w:spacing w:after="0"/>
        <w:ind w:left="0"/>
        <w:jc w:val="both"/>
      </w:pPr>
      <w:r>
        <w:rPr>
          <w:rFonts w:ascii="Times New Roman"/>
          <w:b w:val="false"/>
          <w:i w:val="false"/>
          <w:color w:val="000000"/>
          <w:sz w:val="28"/>
        </w:rPr>
        <w:t>
      Айлық, тоқсандық және басқа есептер (ұйымның тиісті құрылымдық бөлімшелерінде тіркеледі).</w:t>
      </w:r>
    </w:p>
    <w:bookmarkEnd w:id="690"/>
    <w:bookmarkStart w:name="z743" w:id="691"/>
    <w:p>
      <w:pPr>
        <w:spacing w:after="0"/>
        <w:ind w:left="0"/>
        <w:jc w:val="both"/>
      </w:pPr>
      <w:r>
        <w:rPr>
          <w:rFonts w:ascii="Times New Roman"/>
          <w:b w:val="false"/>
          <w:i w:val="false"/>
          <w:color w:val="000000"/>
          <w:sz w:val="28"/>
        </w:rPr>
        <w:t>
      Статистикалық есептілік нысандары (ұйымның тиісті құрылымдық бөлімшелерінде тіркеледі).</w:t>
      </w:r>
    </w:p>
    <w:bookmarkEnd w:id="691"/>
    <w:bookmarkStart w:name="z744" w:id="692"/>
    <w:p>
      <w:pPr>
        <w:spacing w:after="0"/>
        <w:ind w:left="0"/>
        <w:jc w:val="both"/>
      </w:pPr>
      <w:r>
        <w:rPr>
          <w:rFonts w:ascii="Times New Roman"/>
          <w:b w:val="false"/>
          <w:i w:val="false"/>
          <w:color w:val="000000"/>
          <w:sz w:val="28"/>
        </w:rPr>
        <w:t>
      Кеңестер, отырыстар туралы хабарламалар.</w:t>
      </w:r>
    </w:p>
    <w:bookmarkEnd w:id="692"/>
    <w:bookmarkStart w:name="z745" w:id="693"/>
    <w:p>
      <w:pPr>
        <w:spacing w:after="0"/>
        <w:ind w:left="0"/>
        <w:jc w:val="both"/>
      </w:pPr>
      <w:r>
        <w:rPr>
          <w:rFonts w:ascii="Times New Roman"/>
          <w:b w:val="false"/>
          <w:i w:val="false"/>
          <w:color w:val="000000"/>
          <w:sz w:val="28"/>
        </w:rPr>
        <w:t>
      Құттықтау хаттар, құттықтау жеделхаттары, шақыру билеттері.</w:t>
      </w:r>
    </w:p>
    <w:bookmarkEnd w:id="693"/>
    <w:bookmarkStart w:name="z746" w:id="694"/>
    <w:p>
      <w:pPr>
        <w:spacing w:after="0"/>
        <w:ind w:left="0"/>
        <w:jc w:val="both"/>
      </w:pPr>
      <w:r>
        <w:rPr>
          <w:rFonts w:ascii="Times New Roman"/>
          <w:b w:val="false"/>
          <w:i w:val="false"/>
          <w:color w:val="000000"/>
          <w:sz w:val="28"/>
        </w:rPr>
        <w:t>
      Баспа басылымдары (кітаптар, журналдар, газеттер, бюллетеньдер).</w:t>
      </w:r>
    </w:p>
    <w:bookmarkEnd w:id="694"/>
    <w:bookmarkStart w:name="z747" w:id="695"/>
    <w:p>
      <w:pPr>
        <w:spacing w:after="0"/>
        <w:ind w:left="0"/>
        <w:jc w:val="both"/>
      </w:pPr>
      <w:r>
        <w:rPr>
          <w:rFonts w:ascii="Times New Roman"/>
          <w:b w:val="false"/>
          <w:i w:val="false"/>
          <w:color w:val="000000"/>
          <w:sz w:val="28"/>
        </w:rPr>
        <w:t>
      Іссапарларға рұқсат беру туралы жеделхаттар мен хаттар.</w:t>
      </w:r>
    </w:p>
    <w:bookmarkEnd w:id="695"/>
    <w:bookmarkStart w:name="z748" w:id="696"/>
    <w:p>
      <w:pPr>
        <w:spacing w:after="0"/>
        <w:ind w:left="0"/>
        <w:jc w:val="both"/>
      </w:pPr>
      <w:r>
        <w:rPr>
          <w:rFonts w:ascii="Times New Roman"/>
          <w:b w:val="false"/>
          <w:i w:val="false"/>
          <w:color w:val="000000"/>
          <w:sz w:val="28"/>
        </w:rPr>
        <w:t>
      Отырыстар, кеңестер, семинарлар және басқаларын өткізу туралы телефонограммалар.</w:t>
      </w:r>
    </w:p>
    <w:bookmarkEnd w:id="696"/>
    <w:bookmarkStart w:name="z749" w:id="697"/>
    <w:p>
      <w:pPr>
        <w:spacing w:after="0"/>
        <w:ind w:left="0"/>
        <w:jc w:val="both"/>
      </w:pPr>
      <w:r>
        <w:rPr>
          <w:rFonts w:ascii="Times New Roman"/>
          <w:b w:val="false"/>
          <w:i w:val="false"/>
          <w:color w:val="000000"/>
          <w:sz w:val="28"/>
        </w:rPr>
        <w:t>
      Конвертте "Жеке өзіне" деген белгі бар құжаттар.</w:t>
      </w:r>
    </w:p>
    <w:bookmarkEnd w:id="697"/>
    <w:bookmarkStart w:name="z750" w:id="698"/>
    <w:p>
      <w:pPr>
        <w:spacing w:after="0"/>
        <w:ind w:left="0"/>
        <w:jc w:val="both"/>
      </w:pPr>
      <w:r>
        <w:rPr>
          <w:rFonts w:ascii="Times New Roman"/>
          <w:b w:val="false"/>
          <w:i w:val="false"/>
          <w:color w:val="000000"/>
          <w:sz w:val="28"/>
        </w:rPr>
        <w:t>
      Тақырыптар бойынша ғылыми есептер (ұйымның тиісті құрылымдық бөлімшелерінде тіркеледі).</w:t>
      </w:r>
    </w:p>
    <w:bookmarkEnd w:id="698"/>
    <w:bookmarkStart w:name="z751" w:id="699"/>
    <w:p>
      <w:pPr>
        <w:spacing w:after="0"/>
        <w:ind w:left="0"/>
        <w:jc w:val="both"/>
      </w:pPr>
      <w:r>
        <w:rPr>
          <w:rFonts w:ascii="Times New Roman"/>
          <w:b w:val="false"/>
          <w:i w:val="false"/>
          <w:color w:val="000000"/>
          <w:sz w:val="28"/>
        </w:rPr>
        <w:t>
      Прейскуранттар.</w:t>
      </w:r>
    </w:p>
    <w:bookmarkEnd w:id="699"/>
    <w:bookmarkStart w:name="z752" w:id="700"/>
    <w:p>
      <w:pPr>
        <w:spacing w:after="0"/>
        <w:ind w:left="0"/>
        <w:jc w:val="both"/>
      </w:pPr>
      <w:r>
        <w:rPr>
          <w:rFonts w:ascii="Times New Roman"/>
          <w:b w:val="false"/>
          <w:i w:val="false"/>
          <w:color w:val="000000"/>
          <w:sz w:val="28"/>
        </w:rPr>
        <w:t>
      Материалдар шығынының нормалары, кеңсе керек-жарақтарына және ұйымдастыру техникасына өтінімдер (ұйымның тиісті құрылымдық бөлімшелерінде тіркеледі).</w:t>
      </w:r>
    </w:p>
    <w:bookmarkEnd w:id="700"/>
    <w:bookmarkStart w:name="z753" w:id="701"/>
    <w:p>
      <w:pPr>
        <w:spacing w:after="0"/>
        <w:ind w:left="0"/>
        <w:jc w:val="both"/>
      </w:pPr>
      <w:r>
        <w:rPr>
          <w:rFonts w:ascii="Times New Roman"/>
          <w:b w:val="false"/>
          <w:i w:val="false"/>
          <w:color w:val="000000"/>
          <w:sz w:val="28"/>
        </w:rPr>
        <w:t>
      Жиынтық ақпараттар.</w:t>
      </w:r>
    </w:p>
    <w:bookmarkEnd w:id="701"/>
    <w:bookmarkStart w:name="z754" w:id="702"/>
    <w:p>
      <w:pPr>
        <w:spacing w:after="0"/>
        <w:ind w:left="0"/>
        <w:jc w:val="both"/>
      </w:pPr>
      <w:r>
        <w:rPr>
          <w:rFonts w:ascii="Times New Roman"/>
          <w:b w:val="false"/>
          <w:i w:val="false"/>
          <w:color w:val="000000"/>
          <w:sz w:val="28"/>
        </w:rPr>
        <w:t>
      Кадрлар жөніндегі есептік деректер.</w:t>
      </w:r>
    </w:p>
    <w:bookmarkEnd w:id="7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8" w:id="703"/>
    <w:p>
      <w:pPr>
        <w:spacing w:after="0"/>
        <w:ind w:left="0"/>
        <w:jc w:val="left"/>
      </w:pPr>
      <w:r>
        <w:rPr>
          <w:rFonts w:ascii="Times New Roman"/>
          <w:b/>
          <w:i w:val="false"/>
          <w:color w:val="000000"/>
        </w:rPr>
        <w:t xml:space="preserve"> Кіріс құжаттарын тіркеу карточкасы</w:t>
      </w:r>
    </w:p>
    <w:bookmarkEnd w:id="703"/>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(148x210)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3" w:id="704"/>
    <w:p>
      <w:pPr>
        <w:spacing w:after="0"/>
        <w:ind w:left="0"/>
        <w:jc w:val="left"/>
      </w:pPr>
      <w:r>
        <w:rPr>
          <w:rFonts w:ascii="Times New Roman"/>
          <w:b/>
          <w:i w:val="false"/>
          <w:color w:val="000000"/>
        </w:rPr>
        <w:t xml:space="preserve"> Кіріс құжаттарды тіркеу журналы</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943"/>
        <w:gridCol w:w="1992"/>
        <w:gridCol w:w="2517"/>
        <w:gridCol w:w="1993"/>
        <w:gridCol w:w="1730"/>
        <w:gridCol w:w="1206"/>
        <w:gridCol w:w="945"/>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датасы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 кіріс құжаттың датасы мен индексі</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 кіріс құжаттың тақырыбы немесе қысқаша мазмұны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немесе құжат орындау үшін кімге жіберілді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алу туралы қолхат, датасы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туралы белгі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(420Х197) форматы</w:t>
            </w:r>
          </w:p>
        </w:tc>
      </w:tr>
    </w:tbl>
    <w:bookmarkStart w:name="z765" w:id="705"/>
    <w:p>
      <w:pPr>
        <w:spacing w:after="0"/>
        <w:ind w:left="0"/>
        <w:jc w:val="left"/>
      </w:pPr>
      <w:r>
        <w:rPr>
          <w:rFonts w:ascii="Times New Roman"/>
          <w:b/>
          <w:i w:val="false"/>
          <w:color w:val="000000"/>
        </w:rPr>
        <w:t xml:space="preserve"> Шығыс және кіріс құжаттарды тіркеу журналы</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0"/>
        <w:gridCol w:w="3412"/>
        <w:gridCol w:w="1326"/>
        <w:gridCol w:w="2064"/>
        <w:gridCol w:w="2801"/>
        <w:gridCol w:w="1327"/>
      </w:tblGrid>
      <w:tr>
        <w:trPr>
          <w:trHeight w:val="30"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(ішкі) құжаттың датасы мен индексі</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 немесе қысқаша мазмұны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және іске жіберілгені туралы белгі</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___________________ жағдай бойынша (күні, айы, жылы) бақылауға жататын құжаттардың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9"/>
        <w:gridCol w:w="1891"/>
        <w:gridCol w:w="1480"/>
        <w:gridCol w:w="1480"/>
        <w:gridCol w:w="1480"/>
        <w:gridCol w:w="1480"/>
        <w:gridCol w:w="1480"/>
        <w:gridCol w:w="1480"/>
      </w:tblGrid>
      <w:tr>
        <w:trPr>
          <w:trHeight w:val="30" w:hRule="atLeast"/>
        </w:trPr>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 дық бөлімшелер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құжаттар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құжаттар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орындалғандары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орындауда тұрғандар</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 ұзартылған</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өтіп кеткендері</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0" w:id="706"/>
    <w:p>
      <w:pPr>
        <w:spacing w:after="0"/>
        <w:ind w:left="0"/>
        <w:jc w:val="both"/>
      </w:pPr>
      <w:r>
        <w:rPr>
          <w:rFonts w:ascii="Times New Roman"/>
          <w:b w:val="false"/>
          <w:i w:val="false"/>
          <w:color w:val="000000"/>
          <w:sz w:val="28"/>
        </w:rPr>
        <w:t>
      БҚҚ қызметі басшысы Қолтаңбаныңлауазымының атауы ____________________ толық жазылуы (өз қолы)</w:t>
      </w:r>
    </w:p>
    <w:bookmarkEnd w:id="7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bookmarkStart w:name="z772" w:id="707"/>
    <w:p>
      <w:pPr>
        <w:spacing w:after="0"/>
        <w:ind w:left="0"/>
        <w:jc w:val="both"/>
      </w:pPr>
      <w:r>
        <w:rPr>
          <w:rFonts w:ascii="Times New Roman"/>
          <w:b w:val="false"/>
          <w:i w:val="false"/>
          <w:color w:val="000000"/>
          <w:sz w:val="28"/>
        </w:rPr>
        <w:t>
      Ескертпе.</w:t>
      </w:r>
    </w:p>
    <w:bookmarkEnd w:id="707"/>
    <w:bookmarkStart w:name="z773" w:id="708"/>
    <w:p>
      <w:pPr>
        <w:spacing w:after="0"/>
        <w:ind w:left="0"/>
        <w:jc w:val="both"/>
      </w:pPr>
      <w:r>
        <w:rPr>
          <w:rFonts w:ascii="Times New Roman"/>
          <w:b w:val="false"/>
          <w:i w:val="false"/>
          <w:color w:val="000000"/>
          <w:sz w:val="28"/>
        </w:rPr>
        <w:t>
      Мәліметтер құжат түрі бойынша бағандармен (бұйрықтар, алқа шешімі және басқалар), олардың тіркеу нөмірімен, орындаушылардың тегімен толықтырылуы мүмкін.</w:t>
      </w:r>
    </w:p>
    <w:bookmarkEnd w:id="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 жағдай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749"/>
        <w:gridCol w:w="1749"/>
        <w:gridCol w:w="1749"/>
        <w:gridCol w:w="1749"/>
        <w:gridCol w:w="1749"/>
        <w:gridCol w:w="1749"/>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үстінде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түскендер</w:t>
            </w: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 орындалғаны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ұзартылды</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7" w:id="709"/>
    <w:p>
      <w:pPr>
        <w:spacing w:after="0"/>
        <w:ind w:left="0"/>
        <w:jc w:val="both"/>
      </w:pPr>
      <w:r>
        <w:rPr>
          <w:rFonts w:ascii="Times New Roman"/>
          <w:b w:val="false"/>
          <w:i w:val="false"/>
          <w:color w:val="000000"/>
          <w:sz w:val="28"/>
        </w:rPr>
        <w:t>
      БҚҚ қызметі басшысы Қолтаңбаның лауазымының атауы ____________________ толық жазылуы (өз қолы)</w:t>
      </w:r>
    </w:p>
    <w:bookmarkEnd w:id="7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
        <w:gridCol w:w="1021"/>
        <w:gridCol w:w="656"/>
        <w:gridCol w:w="656"/>
        <w:gridCol w:w="839"/>
        <w:gridCol w:w="656"/>
        <w:gridCol w:w="1022"/>
        <w:gridCol w:w="657"/>
        <w:gridCol w:w="1082"/>
        <w:gridCol w:w="1019"/>
        <w:gridCol w:w="1019"/>
        <w:gridCol w:w="1020"/>
        <w:gridCol w:w="199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өнімін есепке алу және беру журналы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Түскендер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Берілгендер</w:t>
            </w:r>
          </w:p>
        </w:tc>
      </w:tr>
      <w:tr>
        <w:trPr>
          <w:trHeight w:val="30" w:hRule="atLeast"/>
        </w:trPr>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Келіп түскен күні</w:t>
            </w:r>
          </w:p>
        </w:tc>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датасы мен нөмірі</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кәсіпорынның атауы</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сериялары және нөмірлері</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w:t>
            </w:r>
          </w:p>
        </w:tc>
        <w:tc>
          <w:tcPr>
            <w:tcW w:w="1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құжаттың датасы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сериясы мен нөмірлері</w:t>
            </w:r>
          </w:p>
        </w:tc>
        <w:tc>
          <w:tcPr>
            <w:tcW w:w="1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қолхат</w:t>
            </w:r>
          </w:p>
        </w:tc>
        <w:tc>
          <w:tcPr>
            <w:tcW w:w="1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баспа-бланк өнімінің бүлінген даналарын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аты-жөні мен тегі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86" w:id="710"/>
    <w:p>
      <w:pPr>
        <w:spacing w:after="0"/>
        <w:ind w:left="0"/>
        <w:jc w:val="left"/>
      </w:pPr>
      <w:r>
        <w:rPr>
          <w:rFonts w:ascii="Times New Roman"/>
          <w:b/>
          <w:i w:val="false"/>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2140"/>
        <w:gridCol w:w="3433"/>
        <w:gridCol w:w="1463"/>
        <w:gridCol w:w="1033"/>
        <w:gridCol w:w="1218"/>
        <w:gridCol w:w="2327"/>
      </w:tblGrid>
      <w:tr>
        <w:trPr>
          <w:trHeight w:val="3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2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мөрлерді, мөртабандарды және арнайы штемпельді бояуды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 лауазымды адамның аты-жөні мен тегі</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датасы мен қолхат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91" w:id="711"/>
    <w:p>
      <w:pPr>
        <w:spacing w:after="0"/>
        <w:ind w:left="0"/>
        <w:jc w:val="left"/>
      </w:pPr>
      <w:r>
        <w:rPr>
          <w:rFonts w:ascii="Times New Roman"/>
          <w:b/>
          <w:i w:val="false"/>
          <w:color w:val="000000"/>
        </w:rPr>
        <w:t xml:space="preserve"> Арнайы сиямен толтырылған қаламұшты автоқаламдарды есепке алу және оларды беру журналы</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2207"/>
        <w:gridCol w:w="2840"/>
        <w:gridCol w:w="2017"/>
        <w:gridCol w:w="1255"/>
        <w:gridCol w:w="1256"/>
        <w:gridCol w:w="2018"/>
      </w:tblGrid>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құрылымдық бөлімшенің атауы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жауапты адамның аты-жөні мен тегі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толтырылған қаламұшты автоқаламдарды алған адамның лауазымы мен тегі</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 мен алғандығы туралы қолхат</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арнайы сиямен толтырылған қаламұшты автоқаламды жою туралы белгі</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 ұйымның атауы</w:t>
      </w:r>
    </w:p>
    <w:bookmarkStart w:name="z796" w:id="712"/>
    <w:p>
      <w:pPr>
        <w:spacing w:after="0"/>
        <w:ind w:left="0"/>
        <w:jc w:val="left"/>
      </w:pPr>
      <w:r>
        <w:rPr>
          <w:rFonts w:ascii="Times New Roman"/>
          <w:b/>
          <w:i w:val="false"/>
          <w:color w:val="000000"/>
        </w:rPr>
        <w:t xml:space="preserve"> АКТ </w:t>
      </w:r>
    </w:p>
    <w:bookmarkEnd w:id="712"/>
    <w:bookmarkStart w:name="z797" w:id="713"/>
    <w:p>
      <w:pPr>
        <w:spacing w:after="0"/>
        <w:ind w:left="0"/>
        <w:jc w:val="both"/>
      </w:pPr>
      <w:r>
        <w:rPr>
          <w:rFonts w:ascii="Times New Roman"/>
          <w:b w:val="false"/>
          <w:i w:val="false"/>
          <w:color w:val="000000"/>
          <w:sz w:val="28"/>
        </w:rPr>
        <w:t>
      ____________________ №_________________ (күні) Шығарылған жері Шығарылған жері (мемлекеттік тілде) (орыс немесе басқа тілде)</w:t>
      </w:r>
    </w:p>
    <w:bookmarkEnd w:id="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04" w:id="714"/>
    <w:p>
      <w:pPr>
        <w:spacing w:after="0"/>
        <w:ind w:left="0"/>
        <w:jc w:val="both"/>
      </w:pPr>
      <w:r>
        <w:rPr>
          <w:rFonts w:ascii="Times New Roman"/>
          <w:b w:val="false"/>
          <w:i w:val="false"/>
          <w:color w:val="000000"/>
          <w:sz w:val="28"/>
        </w:rPr>
        <w:t>
      Қорғауға жататын баспа-бланк</w:t>
      </w:r>
    </w:p>
    <w:bookmarkEnd w:id="714"/>
    <w:bookmarkStart w:name="z805" w:id="715"/>
    <w:p>
      <w:pPr>
        <w:spacing w:after="0"/>
        <w:ind w:left="0"/>
        <w:jc w:val="both"/>
      </w:pPr>
      <w:r>
        <w:rPr>
          <w:rFonts w:ascii="Times New Roman"/>
          <w:b w:val="false"/>
          <w:i w:val="false"/>
          <w:color w:val="000000"/>
          <w:sz w:val="28"/>
        </w:rPr>
        <w:t>
      өнімдерін, мөрлерді, мөртабандарды,</w:t>
      </w:r>
    </w:p>
    <w:bookmarkEnd w:id="715"/>
    <w:bookmarkStart w:name="z806" w:id="716"/>
    <w:p>
      <w:pPr>
        <w:spacing w:after="0"/>
        <w:ind w:left="0"/>
        <w:jc w:val="both"/>
      </w:pPr>
      <w:r>
        <w:rPr>
          <w:rFonts w:ascii="Times New Roman"/>
          <w:b w:val="false"/>
          <w:i w:val="false"/>
          <w:color w:val="000000"/>
          <w:sz w:val="28"/>
        </w:rPr>
        <w:t>
      құжаттарды қорғау құралдарын</w:t>
      </w:r>
    </w:p>
    <w:bookmarkEnd w:id="716"/>
    <w:bookmarkStart w:name="z807" w:id="717"/>
    <w:p>
      <w:pPr>
        <w:spacing w:after="0"/>
        <w:ind w:left="0"/>
        <w:jc w:val="both"/>
      </w:pPr>
      <w:r>
        <w:rPr>
          <w:rFonts w:ascii="Times New Roman"/>
          <w:b w:val="false"/>
          <w:i w:val="false"/>
          <w:color w:val="000000"/>
          <w:sz w:val="28"/>
        </w:rPr>
        <w:t>
      және оларды тіркеу-есепке алу</w:t>
      </w:r>
    </w:p>
    <w:bookmarkEnd w:id="717"/>
    <w:bookmarkStart w:name="z808" w:id="718"/>
    <w:p>
      <w:pPr>
        <w:spacing w:after="0"/>
        <w:ind w:left="0"/>
        <w:jc w:val="both"/>
      </w:pPr>
      <w:r>
        <w:rPr>
          <w:rFonts w:ascii="Times New Roman"/>
          <w:b w:val="false"/>
          <w:i w:val="false"/>
          <w:color w:val="000000"/>
          <w:sz w:val="28"/>
        </w:rPr>
        <w:t>
      нысандарын қабылдау-беру</w:t>
      </w:r>
    </w:p>
    <w:bookmarkEnd w:id="718"/>
    <w:bookmarkStart w:name="z809" w:id="719"/>
    <w:p>
      <w:pPr>
        <w:spacing w:after="0"/>
        <w:ind w:left="0"/>
        <w:jc w:val="both"/>
      </w:pPr>
      <w:r>
        <w:rPr>
          <w:rFonts w:ascii="Times New Roman"/>
          <w:b w:val="false"/>
          <w:i w:val="false"/>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bookmarkEnd w:id="719"/>
    <w:bookmarkStart w:name="z810" w:id="720"/>
    <w:p>
      <w:pPr>
        <w:spacing w:after="0"/>
        <w:ind w:left="0"/>
        <w:jc w:val="both"/>
      </w:pPr>
      <w:r>
        <w:rPr>
          <w:rFonts w:ascii="Times New Roman"/>
          <w:b w:val="false"/>
          <w:i w:val="false"/>
          <w:color w:val="000000"/>
          <w:sz w:val="28"/>
        </w:rPr>
        <w:t>
      Мына құрамдағы комиссия жасаған: Комиссия төрағасы</w:t>
      </w:r>
    </w:p>
    <w:bookmarkEnd w:id="720"/>
    <w:p>
      <w:pPr>
        <w:spacing w:after="0"/>
        <w:ind w:left="0"/>
        <w:jc w:val="both"/>
      </w:pPr>
      <w:r>
        <w:rPr>
          <w:rFonts w:ascii="Times New Roman"/>
          <w:b w:val="false"/>
          <w:i w:val="false"/>
          <w:color w:val="000000"/>
          <w:sz w:val="28"/>
        </w:rPr>
        <w:t>
      ________________________________________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 лауазымы, аты-жөні, тегі</w:t>
      </w:r>
    </w:p>
    <w:p>
      <w:pPr>
        <w:spacing w:after="0"/>
        <w:ind w:left="0"/>
        <w:jc w:val="both"/>
      </w:pPr>
      <w:r>
        <w:rPr>
          <w:rFonts w:ascii="Times New Roman"/>
          <w:b w:val="false"/>
          <w:i w:val="false"/>
          <w:color w:val="000000"/>
          <w:sz w:val="28"/>
        </w:rPr>
        <w:t>
      _____________________________________________________________________</w:t>
      </w:r>
    </w:p>
    <w:bookmarkStart w:name="z811" w:id="721"/>
    <w:p>
      <w:pPr>
        <w:spacing w:after="0"/>
        <w:ind w:left="0"/>
        <w:jc w:val="both"/>
      </w:pPr>
      <w:r>
        <w:rPr>
          <w:rFonts w:ascii="Times New Roman"/>
          <w:b w:val="false"/>
          <w:i w:val="false"/>
          <w:color w:val="000000"/>
          <w:sz w:val="28"/>
        </w:rPr>
        <w:t>
      1. Қорғауға жататын пайдаланылмаған баспа-бланк өнімдері (түріне қарай бөлек) сериясы ____ № ___ бастап № ___ саны __________________ дана. санмен және жазбаша)</w:t>
      </w:r>
    </w:p>
    <w:bookmarkEnd w:id="721"/>
    <w:bookmarkStart w:name="z812" w:id="722"/>
    <w:p>
      <w:pPr>
        <w:spacing w:after="0"/>
        <w:ind w:left="0"/>
        <w:jc w:val="both"/>
      </w:pPr>
      <w:r>
        <w:rPr>
          <w:rFonts w:ascii="Times New Roman"/>
          <w:b w:val="false"/>
          <w:i w:val="false"/>
          <w:color w:val="000000"/>
          <w:sz w:val="28"/>
        </w:rPr>
        <w:t>
      2. Қорғауға жататын бүлінген баспа-бланк өнімдерін жоюға бөлу туралы акт</w:t>
      </w:r>
    </w:p>
    <w:bookmarkEnd w:id="722"/>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(датасы, нөмірі, бланк түрлері бойынша акт данасының саны)</w:t>
      </w:r>
    </w:p>
    <w:bookmarkStart w:name="z813" w:id="723"/>
    <w:p>
      <w:pPr>
        <w:spacing w:after="0"/>
        <w:ind w:left="0"/>
        <w:jc w:val="both"/>
      </w:pPr>
      <w:r>
        <w:rPr>
          <w:rFonts w:ascii="Times New Roman"/>
          <w:b w:val="false"/>
          <w:i w:val="false"/>
          <w:color w:val="000000"/>
          <w:sz w:val="28"/>
        </w:rPr>
        <w:t>
      3. Қазақстан Республикасы Мемлекеттік Елтаңбасы бейнеленген мөрлердің саны ______________________________ дана (санмен және жазбаша)</w:t>
      </w:r>
    </w:p>
    <w:bookmarkEnd w:id="723"/>
    <w:bookmarkStart w:name="z814" w:id="724"/>
    <w:p>
      <w:pPr>
        <w:spacing w:after="0"/>
        <w:ind w:left="0"/>
        <w:jc w:val="both"/>
      </w:pPr>
      <w:r>
        <w:rPr>
          <w:rFonts w:ascii="Times New Roman"/>
          <w:b w:val="false"/>
          <w:i w:val="false"/>
          <w:color w:val="000000"/>
          <w:sz w:val="28"/>
        </w:rPr>
        <w:t>
      4. Қазақстан Республикасы Мемлекеттік Елтаңбасы бейнеленген мөртабандардың саны ___________________________ дана. (санмен және жазбаша)</w:t>
      </w:r>
    </w:p>
    <w:bookmarkEnd w:id="724"/>
    <w:p>
      <w:pPr>
        <w:spacing w:after="0"/>
        <w:ind w:left="0"/>
        <w:jc w:val="both"/>
      </w:pPr>
      <w:r>
        <w:rPr>
          <w:rFonts w:ascii="Times New Roman"/>
          <w:b w:val="false"/>
          <w:i w:val="false"/>
          <w:color w:val="000000"/>
          <w:sz w:val="28"/>
        </w:rPr>
        <w:t>
      5. Құжаттарды қорғау құралдары: _________________________________________</w:t>
      </w:r>
    </w:p>
    <w:bookmarkStart w:name="z816" w:id="725"/>
    <w:p>
      <w:pPr>
        <w:spacing w:after="0"/>
        <w:ind w:left="0"/>
        <w:jc w:val="both"/>
      </w:pPr>
      <w:r>
        <w:rPr>
          <w:rFonts w:ascii="Times New Roman"/>
          <w:b w:val="false"/>
          <w:i w:val="false"/>
          <w:color w:val="000000"/>
          <w:sz w:val="28"/>
        </w:rPr>
        <w:t>
      (қорғау құралының атауы) саны __________________ дана. (санмен және жазбаша)</w:t>
      </w:r>
    </w:p>
    <w:bookmarkEnd w:id="725"/>
    <w:p>
      <w:pPr>
        <w:spacing w:after="0"/>
        <w:ind w:left="0"/>
        <w:jc w:val="both"/>
      </w:pPr>
      <w:r>
        <w:rPr>
          <w:rFonts w:ascii="Times New Roman"/>
          <w:b w:val="false"/>
          <w:i w:val="false"/>
          <w:color w:val="000000"/>
          <w:sz w:val="28"/>
        </w:rPr>
        <w:t>
      6. Тіркеу- есепке алу нысандары: ___________________________________________</w:t>
      </w:r>
    </w:p>
    <w:p>
      <w:pPr>
        <w:spacing w:after="0"/>
        <w:ind w:left="0"/>
        <w:jc w:val="both"/>
      </w:pPr>
      <w:r>
        <w:rPr>
          <w:rFonts w:ascii="Times New Roman"/>
          <w:b w:val="false"/>
          <w:i w:val="false"/>
          <w:color w:val="000000"/>
          <w:sz w:val="28"/>
        </w:rPr>
        <w:t>
      (тіркеу-есепке алу нысандарының түрлері,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іс номенклатурасы бойынша олардың нөмірі, томдардың нөмірі,</w:t>
      </w:r>
    </w:p>
    <w:p>
      <w:pPr>
        <w:spacing w:after="0"/>
        <w:ind w:left="0"/>
        <w:jc w:val="both"/>
      </w:pPr>
      <w:r>
        <w:rPr>
          <w:rFonts w:ascii="Times New Roman"/>
          <w:b w:val="false"/>
          <w:i w:val="false"/>
          <w:color w:val="000000"/>
          <w:sz w:val="28"/>
        </w:rPr>
        <w:t>
      ________________________________________________________________________</w:t>
      </w:r>
    </w:p>
    <w:bookmarkStart w:name="z817" w:id="726"/>
    <w:p>
      <w:pPr>
        <w:spacing w:after="0"/>
        <w:ind w:left="0"/>
        <w:jc w:val="both"/>
      </w:pPr>
      <w:r>
        <w:rPr>
          <w:rFonts w:ascii="Times New Roman"/>
          <w:b w:val="false"/>
          <w:i w:val="false"/>
          <w:color w:val="000000"/>
          <w:sz w:val="28"/>
        </w:rPr>
        <w:t>
      алғашқы және соңғы жазбалардың күні, парақтар саны)</w:t>
      </w:r>
    </w:p>
    <w:bookmarkEnd w:id="726"/>
    <w:p>
      <w:pPr>
        <w:spacing w:after="0"/>
        <w:ind w:left="0"/>
        <w:jc w:val="both"/>
      </w:pPr>
      <w:r>
        <w:rPr>
          <w:rFonts w:ascii="Times New Roman"/>
          <w:b w:val="false"/>
          <w:i w:val="false"/>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bookmarkStart w:name="z818" w:id="727"/>
    <w:p>
      <w:pPr>
        <w:spacing w:after="0"/>
        <w:ind w:left="0"/>
        <w:jc w:val="both"/>
      </w:pPr>
      <w:r>
        <w:rPr>
          <w:rFonts w:ascii="Times New Roman"/>
          <w:b w:val="false"/>
          <w:i w:val="false"/>
          <w:color w:val="000000"/>
          <w:sz w:val="28"/>
        </w:rPr>
        <w:t>
       (есепке алу жұмысы жай-күйінің жалпы сипаттамасы)</w:t>
      </w:r>
    </w:p>
    <w:bookmarkEnd w:id="727"/>
    <w:p>
      <w:pPr>
        <w:spacing w:after="0"/>
        <w:ind w:left="0"/>
        <w:jc w:val="both"/>
      </w:pPr>
      <w:r>
        <w:rPr>
          <w:rFonts w:ascii="Times New Roman"/>
          <w:b w:val="false"/>
          <w:i w:val="false"/>
          <w:color w:val="000000"/>
          <w:sz w:val="28"/>
        </w:rPr>
        <w:t>
      Тапсырған __________________________ Қолтаңбаның толық жазылуы (өз қолы)</w:t>
      </w:r>
    </w:p>
    <w:p>
      <w:pPr>
        <w:spacing w:after="0"/>
        <w:ind w:left="0"/>
        <w:jc w:val="both"/>
      </w:pPr>
      <w:r>
        <w:rPr>
          <w:rFonts w:ascii="Times New Roman"/>
          <w:b w:val="false"/>
          <w:i w:val="false"/>
          <w:color w:val="000000"/>
          <w:sz w:val="28"/>
        </w:rPr>
        <w:t>
      Қабылдаған __________________________ Қолтаңбаның толық жазылуы (өз қолы)</w:t>
      </w:r>
    </w:p>
    <w:bookmarkStart w:name="z819" w:id="728"/>
    <w:p>
      <w:pPr>
        <w:spacing w:after="0"/>
        <w:ind w:left="0"/>
        <w:jc w:val="both"/>
      </w:pPr>
      <w:r>
        <w:rPr>
          <w:rFonts w:ascii="Times New Roman"/>
          <w:b w:val="false"/>
          <w:i w:val="false"/>
          <w:color w:val="000000"/>
          <w:sz w:val="28"/>
        </w:rPr>
        <w:t>
      _________________________________ данада жасалды:</w:t>
      </w:r>
    </w:p>
    <w:bookmarkEnd w:id="728"/>
    <w:bookmarkStart w:name="z820" w:id="729"/>
    <w:p>
      <w:pPr>
        <w:spacing w:after="0"/>
        <w:ind w:left="0"/>
        <w:jc w:val="both"/>
      </w:pPr>
      <w:r>
        <w:rPr>
          <w:rFonts w:ascii="Times New Roman"/>
          <w:b w:val="false"/>
          <w:i w:val="false"/>
          <w:color w:val="000000"/>
          <w:sz w:val="28"/>
        </w:rPr>
        <w:t>
      1-дана: № істе</w:t>
      </w:r>
    </w:p>
    <w:bookmarkEnd w:id="729"/>
    <w:bookmarkStart w:name="z821" w:id="730"/>
    <w:p>
      <w:pPr>
        <w:spacing w:after="0"/>
        <w:ind w:left="0"/>
        <w:jc w:val="both"/>
      </w:pPr>
      <w:r>
        <w:rPr>
          <w:rFonts w:ascii="Times New Roman"/>
          <w:b w:val="false"/>
          <w:i w:val="false"/>
          <w:color w:val="000000"/>
          <w:sz w:val="28"/>
        </w:rPr>
        <w:t>
      2-дана: (адресат)</w:t>
      </w:r>
    </w:p>
    <w:bookmarkEnd w:id="730"/>
    <w:p>
      <w:pPr>
        <w:spacing w:after="0"/>
        <w:ind w:left="0"/>
        <w:jc w:val="both"/>
      </w:pPr>
      <w:r>
        <w:rPr>
          <w:rFonts w:ascii="Times New Roman"/>
          <w:b w:val="false"/>
          <w:i w:val="false"/>
          <w:color w:val="000000"/>
          <w:sz w:val="28"/>
        </w:rPr>
        <w:t>
      Комиссия төрағасы қолы қолтаңбаның толық жазылуыКомиссия мүшелері қолы қолтаңбаның толық жазылуы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___________________________________ ұйымның атауы</w:t>
      </w:r>
    </w:p>
    <w:bookmarkStart w:name="z826" w:id="731"/>
    <w:p>
      <w:pPr>
        <w:spacing w:after="0"/>
        <w:ind w:left="0"/>
        <w:jc w:val="left"/>
      </w:pPr>
      <w:r>
        <w:rPr>
          <w:rFonts w:ascii="Times New Roman"/>
          <w:b/>
          <w:i w:val="false"/>
          <w:color w:val="000000"/>
        </w:rPr>
        <w:t xml:space="preserve"> АКТ </w:t>
      </w:r>
    </w:p>
    <w:bookmarkEnd w:id="731"/>
    <w:bookmarkStart w:name="z827" w:id="732"/>
    <w:p>
      <w:pPr>
        <w:spacing w:after="0"/>
        <w:ind w:left="0"/>
        <w:jc w:val="both"/>
      </w:pPr>
      <w:r>
        <w:rPr>
          <w:rFonts w:ascii="Times New Roman"/>
          <w:b w:val="false"/>
          <w:i w:val="false"/>
          <w:color w:val="000000"/>
          <w:sz w:val="28"/>
        </w:rPr>
        <w:t>
      _________________ № _____________ (дата) Шығарылған жері (мемлекеттік тілде немесе басқа тілде)</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Күні</w:t>
            </w:r>
          </w:p>
        </w:tc>
      </w:tr>
    </w:tbl>
    <w:bookmarkStart w:name="z834" w:id="733"/>
    <w:p>
      <w:pPr>
        <w:spacing w:after="0"/>
        <w:ind w:left="0"/>
        <w:jc w:val="both"/>
      </w:pPr>
      <w:r>
        <w:rPr>
          <w:rFonts w:ascii="Times New Roman"/>
          <w:b w:val="false"/>
          <w:i w:val="false"/>
          <w:color w:val="000000"/>
          <w:sz w:val="28"/>
        </w:rPr>
        <w:t>
      Қорғауға жататын баспа-бланк</w:t>
      </w:r>
    </w:p>
    <w:bookmarkEnd w:id="733"/>
    <w:bookmarkStart w:name="z835" w:id="734"/>
    <w:p>
      <w:pPr>
        <w:spacing w:after="0"/>
        <w:ind w:left="0"/>
        <w:jc w:val="both"/>
      </w:pPr>
      <w:r>
        <w:rPr>
          <w:rFonts w:ascii="Times New Roman"/>
          <w:b w:val="false"/>
          <w:i w:val="false"/>
          <w:color w:val="000000"/>
          <w:sz w:val="28"/>
        </w:rPr>
        <w:t>
      өнімдерінің бүлінген даналарын</w:t>
      </w:r>
    </w:p>
    <w:bookmarkEnd w:id="734"/>
    <w:bookmarkStart w:name="z836" w:id="735"/>
    <w:p>
      <w:pPr>
        <w:spacing w:after="0"/>
        <w:ind w:left="0"/>
        <w:jc w:val="both"/>
      </w:pPr>
      <w:r>
        <w:rPr>
          <w:rFonts w:ascii="Times New Roman"/>
          <w:b w:val="false"/>
          <w:i w:val="false"/>
          <w:color w:val="000000"/>
          <w:sz w:val="28"/>
        </w:rPr>
        <w:t>
      жоюға бөлу туралы</w:t>
      </w:r>
    </w:p>
    <w:bookmarkEnd w:id="735"/>
    <w:bookmarkStart w:name="z837" w:id="736"/>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36"/>
    <w:bookmarkStart w:name="z838" w:id="737"/>
    <w:p>
      <w:pPr>
        <w:spacing w:after="0"/>
        <w:ind w:left="0"/>
        <w:jc w:val="both"/>
      </w:pPr>
      <w:r>
        <w:rPr>
          <w:rFonts w:ascii="Times New Roman"/>
          <w:b w:val="false"/>
          <w:i w:val="false"/>
          <w:color w:val="000000"/>
          <w:sz w:val="28"/>
        </w:rPr>
        <w:t>
      Мына құрамдағы комиссия жасаған:</w:t>
      </w:r>
    </w:p>
    <w:bookmarkEnd w:id="737"/>
    <w:bookmarkStart w:name="z839" w:id="738"/>
    <w:p>
      <w:pPr>
        <w:spacing w:after="0"/>
        <w:ind w:left="0"/>
        <w:jc w:val="both"/>
      </w:pPr>
      <w:r>
        <w:rPr>
          <w:rFonts w:ascii="Times New Roman"/>
          <w:b w:val="false"/>
          <w:i w:val="false"/>
          <w:color w:val="000000"/>
          <w:sz w:val="28"/>
        </w:rPr>
        <w:t>
      Комиссия төрағасы ________________________________________</w:t>
      </w:r>
    </w:p>
    <w:bookmarkEnd w:id="738"/>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_______________________________________________________________________</w:t>
      </w:r>
    </w:p>
    <w:bookmarkStart w:name="z840" w:id="739"/>
    <w:p>
      <w:pPr>
        <w:spacing w:after="0"/>
        <w:ind w:left="0"/>
        <w:jc w:val="both"/>
      </w:pPr>
      <w:r>
        <w:rPr>
          <w:rFonts w:ascii="Times New Roman"/>
          <w:b w:val="false"/>
          <w:i w:val="false"/>
          <w:color w:val="000000"/>
          <w:sz w:val="28"/>
        </w:rPr>
        <w:t xml:space="preserve">
      Қорғауға жататын баспа-бланк өнімдерінің мынадай бүлінген даналары түрлері жоюға іріктеп алынды: </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0"/>
        <w:gridCol w:w="2859"/>
        <w:gridCol w:w="3581"/>
        <w:gridCol w:w="3221"/>
        <w:gridCol w:w="1299"/>
      </w:tblGrid>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өнімдері түрінің атауы</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өнімі данасының сериясы мен нөмірі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бүлінген баспа-бланк өнімдері данасының саны</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1" w:id="740"/>
    <w:p>
      <w:pPr>
        <w:spacing w:after="0"/>
        <w:ind w:left="0"/>
        <w:jc w:val="both"/>
      </w:pPr>
      <w:r>
        <w:rPr>
          <w:rFonts w:ascii="Times New Roman"/>
          <w:b w:val="false"/>
          <w:i w:val="false"/>
          <w:color w:val="000000"/>
          <w:sz w:val="28"/>
        </w:rPr>
        <w:t>
      Қорғауға жататын бүлінген баспа-бланк өнімдерінің жиынтық саны</w:t>
      </w:r>
    </w:p>
    <w:bookmarkEnd w:id="740"/>
    <w:p>
      <w:pPr>
        <w:spacing w:after="0"/>
        <w:ind w:left="0"/>
        <w:jc w:val="both"/>
      </w:pPr>
      <w:r>
        <w:rPr>
          <w:rFonts w:ascii="Times New Roman"/>
          <w:b w:val="false"/>
          <w:i w:val="false"/>
          <w:color w:val="000000"/>
          <w:sz w:val="28"/>
        </w:rPr>
        <w:t>
      ___________________________________ данада жасалды: (санмен және жазбаша)</w:t>
      </w:r>
    </w:p>
    <w:bookmarkStart w:name="z842" w:id="741"/>
    <w:p>
      <w:pPr>
        <w:spacing w:after="0"/>
        <w:ind w:left="0"/>
        <w:jc w:val="both"/>
      </w:pPr>
      <w:r>
        <w:rPr>
          <w:rFonts w:ascii="Times New Roman"/>
          <w:b w:val="false"/>
          <w:i w:val="false"/>
          <w:color w:val="000000"/>
          <w:sz w:val="28"/>
        </w:rPr>
        <w:t>
      1-дана: № істе</w:t>
      </w:r>
    </w:p>
    <w:bookmarkEnd w:id="741"/>
    <w:bookmarkStart w:name="z843" w:id="742"/>
    <w:p>
      <w:pPr>
        <w:spacing w:after="0"/>
        <w:ind w:left="0"/>
        <w:jc w:val="both"/>
      </w:pPr>
      <w:r>
        <w:rPr>
          <w:rFonts w:ascii="Times New Roman"/>
          <w:b w:val="false"/>
          <w:i w:val="false"/>
          <w:color w:val="000000"/>
          <w:sz w:val="28"/>
        </w:rPr>
        <w:t>
      2-дана: (адресат)</w:t>
      </w:r>
    </w:p>
    <w:bookmarkEnd w:id="742"/>
    <w:bookmarkStart w:name="z844" w:id="743"/>
    <w:p>
      <w:pPr>
        <w:spacing w:after="0"/>
        <w:ind w:left="0"/>
        <w:jc w:val="both"/>
      </w:pPr>
      <w:r>
        <w:rPr>
          <w:rFonts w:ascii="Times New Roman"/>
          <w:b w:val="false"/>
          <w:i w:val="false"/>
          <w:color w:val="000000"/>
          <w:sz w:val="28"/>
        </w:rPr>
        <w:t>
      Комиссия төрағасы ___________________ қолтаңбаның толық жазылуы (өз қолы)</w:t>
      </w:r>
    </w:p>
    <w:bookmarkEnd w:id="743"/>
    <w:bookmarkStart w:name="z846" w:id="744"/>
    <w:p>
      <w:pPr>
        <w:spacing w:after="0"/>
        <w:ind w:left="0"/>
        <w:jc w:val="both"/>
      </w:pPr>
      <w:r>
        <w:rPr>
          <w:rFonts w:ascii="Times New Roman"/>
          <w:b w:val="false"/>
          <w:i w:val="false"/>
          <w:color w:val="000000"/>
          <w:sz w:val="28"/>
        </w:rPr>
        <w:t>
      Комиссия мүшелері ___________________ қолтаңбаның толық жазылуы (өз қолдары)</w:t>
      </w:r>
    </w:p>
    <w:bookmarkEnd w:id="744"/>
    <w:bookmarkStart w:name="z847" w:id="745"/>
    <w:p>
      <w:pPr>
        <w:spacing w:after="0"/>
        <w:ind w:left="0"/>
        <w:jc w:val="both"/>
      </w:pPr>
      <w:r>
        <w:rPr>
          <w:rFonts w:ascii="Times New Roman"/>
          <w:b w:val="false"/>
          <w:i w:val="false"/>
          <w:color w:val="000000"/>
          <w:sz w:val="28"/>
        </w:rPr>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түрі) жойылды.</w:t>
      </w:r>
    </w:p>
    <w:bookmarkEnd w:id="745"/>
    <w:p>
      <w:pPr>
        <w:spacing w:after="0"/>
        <w:ind w:left="0"/>
        <w:jc w:val="both"/>
      </w:pPr>
      <w:r>
        <w:rPr>
          <w:rFonts w:ascii="Times New Roman"/>
          <w:b w:val="false"/>
          <w:i w:val="false"/>
          <w:color w:val="000000"/>
          <w:sz w:val="28"/>
        </w:rPr>
        <w:t>
      Лауазымның атауы ______________________ қолтаңбаның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 xml:space="preserve">айналымы жүйелерін </w:t>
            </w:r>
            <w:r>
              <w:br/>
            </w:r>
            <w:r>
              <w:rPr>
                <w:rFonts w:ascii="Times New Roman"/>
                <w:b w:val="false"/>
                <w:i w:val="false"/>
                <w:color w:val="000000"/>
                <w:sz w:val="20"/>
              </w:rPr>
              <w:t>пайдалану қағидаларына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 ұйымның атауы</w:t>
      </w:r>
    </w:p>
    <w:bookmarkStart w:name="z852" w:id="746"/>
    <w:p>
      <w:pPr>
        <w:spacing w:after="0"/>
        <w:ind w:left="0"/>
        <w:jc w:val="left"/>
      </w:pPr>
      <w:r>
        <w:rPr>
          <w:rFonts w:ascii="Times New Roman"/>
          <w:b/>
          <w:i w:val="false"/>
          <w:color w:val="000000"/>
        </w:rPr>
        <w:t xml:space="preserve"> АКТ </w:t>
      </w:r>
    </w:p>
    <w:bookmarkEnd w:id="746"/>
    <w:bookmarkStart w:name="z853" w:id="747"/>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60" w:id="748"/>
    <w:p>
      <w:pPr>
        <w:spacing w:after="0"/>
        <w:ind w:left="0"/>
        <w:jc w:val="both"/>
      </w:pPr>
      <w:r>
        <w:rPr>
          <w:rFonts w:ascii="Times New Roman"/>
          <w:b w:val="false"/>
          <w:i w:val="false"/>
          <w:color w:val="000000"/>
          <w:sz w:val="28"/>
        </w:rPr>
        <w:t>
      Қорғауға жататын мөрлер мен</w:t>
      </w:r>
    </w:p>
    <w:bookmarkEnd w:id="748"/>
    <w:bookmarkStart w:name="z861" w:id="749"/>
    <w:p>
      <w:pPr>
        <w:spacing w:after="0"/>
        <w:ind w:left="0"/>
        <w:jc w:val="both"/>
      </w:pPr>
      <w:r>
        <w:rPr>
          <w:rFonts w:ascii="Times New Roman"/>
          <w:b w:val="false"/>
          <w:i w:val="false"/>
          <w:color w:val="000000"/>
          <w:sz w:val="28"/>
        </w:rPr>
        <w:t>
      мөртабандарды жоюға бөлу туралы</w:t>
      </w:r>
    </w:p>
    <w:bookmarkEnd w:id="749"/>
    <w:bookmarkStart w:name="z862" w:id="750"/>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50"/>
    <w:bookmarkStart w:name="z863" w:id="751"/>
    <w:p>
      <w:pPr>
        <w:spacing w:after="0"/>
        <w:ind w:left="0"/>
        <w:jc w:val="both"/>
      </w:pPr>
      <w:r>
        <w:rPr>
          <w:rFonts w:ascii="Times New Roman"/>
          <w:b w:val="false"/>
          <w:i w:val="false"/>
          <w:color w:val="000000"/>
          <w:sz w:val="28"/>
        </w:rPr>
        <w:t>
      Мына құрамдағы комиссия жасаған:</w:t>
      </w:r>
    </w:p>
    <w:bookmarkEnd w:id="751"/>
    <w:bookmarkStart w:name="z864" w:id="752"/>
    <w:p>
      <w:pPr>
        <w:spacing w:after="0"/>
        <w:ind w:left="0"/>
        <w:jc w:val="both"/>
      </w:pPr>
      <w:r>
        <w:rPr>
          <w:rFonts w:ascii="Times New Roman"/>
          <w:b w:val="false"/>
          <w:i w:val="false"/>
          <w:color w:val="000000"/>
          <w:sz w:val="28"/>
        </w:rPr>
        <w:t>
      Комиссия төрағасы ________________________________________</w:t>
      </w:r>
    </w:p>
    <w:bookmarkEnd w:id="752"/>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 лауазымы, аты-жөні, тегі</w:t>
      </w:r>
    </w:p>
    <w:bookmarkStart w:name="z865" w:id="753"/>
    <w:p>
      <w:pPr>
        <w:spacing w:after="0"/>
        <w:ind w:left="0"/>
        <w:jc w:val="both"/>
      </w:pPr>
      <w:r>
        <w:rPr>
          <w:rFonts w:ascii="Times New Roman"/>
          <w:b w:val="false"/>
          <w:i w:val="false"/>
          <w:color w:val="000000"/>
          <w:sz w:val="28"/>
        </w:rPr>
        <w:t>
      ______________________________________________________________________</w:t>
      </w:r>
    </w:p>
    <w:bookmarkEnd w:id="753"/>
    <w:p>
      <w:pPr>
        <w:spacing w:after="0"/>
        <w:ind w:left="0"/>
        <w:jc w:val="both"/>
      </w:pPr>
      <w:r>
        <w:rPr>
          <w:rFonts w:ascii="Times New Roman"/>
          <w:b w:val="false"/>
          <w:i w:val="false"/>
          <w:color w:val="000000"/>
          <w:sz w:val="28"/>
        </w:rPr>
        <w:t>
      Қорғауға жататын мынадай мөрлер мен мөртабандар жоюға іріктеп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0"/>
        <w:gridCol w:w="3050"/>
        <w:gridCol w:w="3050"/>
        <w:gridCol w:w="3050"/>
      </w:tblGrid>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6" w:id="754"/>
    <w:p>
      <w:pPr>
        <w:spacing w:after="0"/>
        <w:ind w:left="0"/>
        <w:jc w:val="both"/>
      </w:pPr>
      <w:r>
        <w:rPr>
          <w:rFonts w:ascii="Times New Roman"/>
          <w:b w:val="false"/>
          <w:i w:val="false"/>
          <w:color w:val="000000"/>
          <w:sz w:val="28"/>
        </w:rPr>
        <w:t>
      _____ данада жасалды:</w:t>
      </w:r>
    </w:p>
    <w:bookmarkEnd w:id="754"/>
    <w:bookmarkStart w:name="z867" w:id="755"/>
    <w:p>
      <w:pPr>
        <w:spacing w:after="0"/>
        <w:ind w:left="0"/>
        <w:jc w:val="both"/>
      </w:pPr>
      <w:r>
        <w:rPr>
          <w:rFonts w:ascii="Times New Roman"/>
          <w:b w:val="false"/>
          <w:i w:val="false"/>
          <w:color w:val="000000"/>
          <w:sz w:val="28"/>
        </w:rPr>
        <w:t>
      1-дана: № істе</w:t>
      </w:r>
    </w:p>
    <w:bookmarkEnd w:id="755"/>
    <w:bookmarkStart w:name="z868" w:id="756"/>
    <w:p>
      <w:pPr>
        <w:spacing w:after="0"/>
        <w:ind w:left="0"/>
        <w:jc w:val="both"/>
      </w:pPr>
      <w:r>
        <w:rPr>
          <w:rFonts w:ascii="Times New Roman"/>
          <w:b w:val="false"/>
          <w:i w:val="false"/>
          <w:color w:val="000000"/>
          <w:sz w:val="28"/>
        </w:rPr>
        <w:t>
      2-дана: (адресат)</w:t>
      </w:r>
    </w:p>
    <w:bookmarkEnd w:id="756"/>
    <w:bookmarkStart w:name="z869" w:id="757"/>
    <w:p>
      <w:pPr>
        <w:spacing w:after="0"/>
        <w:ind w:left="0"/>
        <w:jc w:val="both"/>
      </w:pPr>
      <w:r>
        <w:rPr>
          <w:rFonts w:ascii="Times New Roman"/>
          <w:b w:val="false"/>
          <w:i w:val="false"/>
          <w:color w:val="000000"/>
          <w:sz w:val="28"/>
        </w:rPr>
        <w:t>
      Комиссия төрағасы ______________________ қолтаңбаның толық жазылуы(өз қолы)</w:t>
      </w:r>
    </w:p>
    <w:bookmarkEnd w:id="757"/>
    <w:bookmarkStart w:name="z870" w:id="758"/>
    <w:p>
      <w:pPr>
        <w:spacing w:after="0"/>
        <w:ind w:left="0"/>
        <w:jc w:val="both"/>
      </w:pPr>
      <w:r>
        <w:rPr>
          <w:rFonts w:ascii="Times New Roman"/>
          <w:b w:val="false"/>
          <w:i w:val="false"/>
          <w:color w:val="000000"/>
          <w:sz w:val="28"/>
        </w:rPr>
        <w:t>
      Комиссия мүшелері ______________________ қолтаңбаның толық жазылуы(өз қолдары)</w:t>
      </w:r>
    </w:p>
    <w:bookmarkEnd w:id="758"/>
    <w:p>
      <w:pPr>
        <w:spacing w:after="0"/>
        <w:ind w:left="0"/>
        <w:jc w:val="both"/>
      </w:pPr>
      <w:r>
        <w:rPr>
          <w:rFonts w:ascii="Times New Roman"/>
          <w:b w:val="false"/>
          <w:i w:val="false"/>
          <w:color w:val="000000"/>
          <w:sz w:val="28"/>
        </w:rPr>
        <w:t>
      Журналға белгілер енгізілді, қорғауға жататын мөрлер мен мөртабандар саны</w:t>
      </w:r>
    </w:p>
    <w:bookmarkStart w:name="z871" w:id="759"/>
    <w:p>
      <w:pPr>
        <w:spacing w:after="0"/>
        <w:ind w:left="0"/>
        <w:jc w:val="both"/>
      </w:pPr>
      <w:r>
        <w:rPr>
          <w:rFonts w:ascii="Times New Roman"/>
          <w:b w:val="false"/>
          <w:i w:val="false"/>
          <w:color w:val="000000"/>
          <w:sz w:val="28"/>
        </w:rPr>
        <w:t>
      _______________________ данада ________________ арқылы жойылды. (санмен және жазбаша) (жоюдың түрі)</w:t>
      </w:r>
    </w:p>
    <w:bookmarkEnd w:id="759"/>
    <w:p>
      <w:pPr>
        <w:spacing w:after="0"/>
        <w:ind w:left="0"/>
        <w:jc w:val="both"/>
      </w:pPr>
      <w:r>
        <w:rPr>
          <w:rFonts w:ascii="Times New Roman"/>
          <w:b w:val="false"/>
          <w:i w:val="false"/>
          <w:color w:val="000000"/>
          <w:sz w:val="28"/>
        </w:rPr>
        <w:t>
      Лауазымның атауы ________________________ қолтаңбаның толық жазылуы(өз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 ұйымның атауы</w:t>
      </w:r>
    </w:p>
    <w:bookmarkStart w:name="z876" w:id="760"/>
    <w:p>
      <w:pPr>
        <w:spacing w:after="0"/>
        <w:ind w:left="0"/>
        <w:jc w:val="left"/>
      </w:pPr>
      <w:r>
        <w:rPr>
          <w:rFonts w:ascii="Times New Roman"/>
          <w:b/>
          <w:i w:val="false"/>
          <w:color w:val="000000"/>
        </w:rPr>
        <w:t xml:space="preserve"> АКТ </w:t>
      </w:r>
    </w:p>
    <w:bookmarkEnd w:id="760"/>
    <w:bookmarkStart w:name="z877" w:id="761"/>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лауазымының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84" w:id="762"/>
    <w:p>
      <w:pPr>
        <w:spacing w:after="0"/>
        <w:ind w:left="0"/>
        <w:jc w:val="both"/>
      </w:pPr>
      <w:r>
        <w:rPr>
          <w:rFonts w:ascii="Times New Roman"/>
          <w:b w:val="false"/>
          <w:i w:val="false"/>
          <w:color w:val="000000"/>
          <w:sz w:val="28"/>
        </w:rPr>
        <w:t>
      Құжаттарды қорғау құралын</w:t>
      </w:r>
    </w:p>
    <w:bookmarkEnd w:id="762"/>
    <w:bookmarkStart w:name="z885" w:id="763"/>
    <w:p>
      <w:pPr>
        <w:spacing w:after="0"/>
        <w:ind w:left="0"/>
        <w:jc w:val="both"/>
      </w:pPr>
      <w:r>
        <w:rPr>
          <w:rFonts w:ascii="Times New Roman"/>
          <w:b w:val="false"/>
          <w:i w:val="false"/>
          <w:color w:val="000000"/>
          <w:sz w:val="28"/>
        </w:rPr>
        <w:t>
      жоюға бөлу туралы</w:t>
      </w:r>
    </w:p>
    <w:bookmarkEnd w:id="763"/>
    <w:bookmarkStart w:name="z886" w:id="764"/>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64"/>
    <w:bookmarkStart w:name="z887" w:id="765"/>
    <w:p>
      <w:pPr>
        <w:spacing w:after="0"/>
        <w:ind w:left="0"/>
        <w:jc w:val="both"/>
      </w:pPr>
      <w:r>
        <w:rPr>
          <w:rFonts w:ascii="Times New Roman"/>
          <w:b w:val="false"/>
          <w:i w:val="false"/>
          <w:color w:val="000000"/>
          <w:sz w:val="28"/>
        </w:rPr>
        <w:t>
      Мына құрамдағы комиссия жасаған:</w:t>
      </w:r>
    </w:p>
    <w:bookmarkEnd w:id="765"/>
    <w:bookmarkStart w:name="z888" w:id="766"/>
    <w:p>
      <w:pPr>
        <w:spacing w:after="0"/>
        <w:ind w:left="0"/>
        <w:jc w:val="both"/>
      </w:pPr>
      <w:r>
        <w:rPr>
          <w:rFonts w:ascii="Times New Roman"/>
          <w:b w:val="false"/>
          <w:i w:val="false"/>
          <w:color w:val="000000"/>
          <w:sz w:val="28"/>
        </w:rPr>
        <w:t>
      Комиссия төрағасы ____________________________________________________</w:t>
      </w:r>
    </w:p>
    <w:bookmarkEnd w:id="766"/>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2.______________________________________________ лауазымы, аты-жөні, тегі</w:t>
      </w:r>
    </w:p>
    <w:bookmarkStart w:name="z889" w:id="767"/>
    <w:p>
      <w:pPr>
        <w:spacing w:after="0"/>
        <w:ind w:left="0"/>
        <w:jc w:val="both"/>
      </w:pPr>
      <w:r>
        <w:rPr>
          <w:rFonts w:ascii="Times New Roman"/>
          <w:b w:val="false"/>
          <w:i w:val="false"/>
          <w:color w:val="000000"/>
          <w:sz w:val="28"/>
        </w:rPr>
        <w:t>
      Құжаттарды қорғау құралдарының мынадай түрі жоюға іріктеп алынды:</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0"/>
        <w:gridCol w:w="3050"/>
        <w:gridCol w:w="3050"/>
        <w:gridCol w:w="3050"/>
      </w:tblGrid>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0" w:id="768"/>
    <w:p>
      <w:pPr>
        <w:spacing w:after="0"/>
        <w:ind w:left="0"/>
        <w:jc w:val="both"/>
      </w:pPr>
      <w:r>
        <w:rPr>
          <w:rFonts w:ascii="Times New Roman"/>
          <w:b w:val="false"/>
          <w:i w:val="false"/>
          <w:color w:val="000000"/>
          <w:sz w:val="28"/>
        </w:rPr>
        <w:t>
      _________________________ данада жасалды:</w:t>
      </w:r>
    </w:p>
    <w:bookmarkEnd w:id="768"/>
    <w:bookmarkStart w:name="z891" w:id="769"/>
    <w:p>
      <w:pPr>
        <w:spacing w:after="0"/>
        <w:ind w:left="0"/>
        <w:jc w:val="both"/>
      </w:pPr>
      <w:r>
        <w:rPr>
          <w:rFonts w:ascii="Times New Roman"/>
          <w:b w:val="false"/>
          <w:i w:val="false"/>
          <w:color w:val="000000"/>
          <w:sz w:val="28"/>
        </w:rPr>
        <w:t>
      1-дана: №___істе.</w:t>
      </w:r>
    </w:p>
    <w:bookmarkEnd w:id="769"/>
    <w:bookmarkStart w:name="z892" w:id="770"/>
    <w:p>
      <w:pPr>
        <w:spacing w:after="0"/>
        <w:ind w:left="0"/>
        <w:jc w:val="both"/>
      </w:pPr>
      <w:r>
        <w:rPr>
          <w:rFonts w:ascii="Times New Roman"/>
          <w:b w:val="false"/>
          <w:i w:val="false"/>
          <w:color w:val="000000"/>
          <w:sz w:val="28"/>
        </w:rPr>
        <w:t>
      2-дана: (адресат)</w:t>
      </w:r>
    </w:p>
    <w:bookmarkEnd w:id="770"/>
    <w:p>
      <w:pPr>
        <w:spacing w:after="0"/>
        <w:ind w:left="0"/>
        <w:jc w:val="both"/>
      </w:pPr>
      <w:r>
        <w:rPr>
          <w:rFonts w:ascii="Times New Roman"/>
          <w:b w:val="false"/>
          <w:i w:val="false"/>
          <w:color w:val="000000"/>
          <w:sz w:val="28"/>
        </w:rPr>
        <w:t>
      Комиссия төрағасы _______________________ қолтаңбаның толық жазылуы(өз қолы)</w:t>
      </w:r>
    </w:p>
    <w:bookmarkStart w:name="z894" w:id="771"/>
    <w:p>
      <w:pPr>
        <w:spacing w:after="0"/>
        <w:ind w:left="0"/>
        <w:jc w:val="both"/>
      </w:pPr>
      <w:r>
        <w:rPr>
          <w:rFonts w:ascii="Times New Roman"/>
          <w:b w:val="false"/>
          <w:i w:val="false"/>
          <w:color w:val="000000"/>
          <w:sz w:val="28"/>
        </w:rPr>
        <w:t>
      Комиссия мүшелері _______________________ қолтаңбаның толық жазылуы (өз қолдары)</w:t>
      </w:r>
    </w:p>
    <w:bookmarkEnd w:id="771"/>
    <w:p>
      <w:pPr>
        <w:spacing w:after="0"/>
        <w:ind w:left="0"/>
        <w:jc w:val="both"/>
      </w:pPr>
      <w:r>
        <w:rPr>
          <w:rFonts w:ascii="Times New Roman"/>
          <w:b w:val="false"/>
          <w:i w:val="false"/>
          <w:color w:val="000000"/>
          <w:sz w:val="28"/>
        </w:rPr>
        <w:t>
      № _______ есепке алу журналына белгілер енгізілді, құжаттарды қорғау құралдары</w:t>
      </w:r>
    </w:p>
    <w:bookmarkStart w:name="z895" w:id="772"/>
    <w:p>
      <w:pPr>
        <w:spacing w:after="0"/>
        <w:ind w:left="0"/>
        <w:jc w:val="both"/>
      </w:pPr>
      <w:r>
        <w:rPr>
          <w:rFonts w:ascii="Times New Roman"/>
          <w:b w:val="false"/>
          <w:i w:val="false"/>
          <w:color w:val="000000"/>
          <w:sz w:val="28"/>
        </w:rPr>
        <w:t>
      ___________________ арқылы жойылды. (жоюдың түрі)</w:t>
      </w:r>
    </w:p>
    <w:bookmarkEnd w:id="772"/>
    <w:p>
      <w:pPr>
        <w:spacing w:after="0"/>
        <w:ind w:left="0"/>
        <w:jc w:val="both"/>
      </w:pPr>
      <w:r>
        <w:rPr>
          <w:rFonts w:ascii="Times New Roman"/>
          <w:b w:val="false"/>
          <w:i w:val="false"/>
          <w:color w:val="000000"/>
          <w:sz w:val="28"/>
        </w:rPr>
        <w:t>
      Лауазымның атауы __________________ қолтаңбаның толық жазылуы (өз қолы)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 мемлекеттік ұйымның атауы</w:t>
      </w:r>
    </w:p>
    <w:bookmarkStart w:name="z900" w:id="773"/>
    <w:p>
      <w:pPr>
        <w:spacing w:after="0"/>
        <w:ind w:left="0"/>
        <w:jc w:val="left"/>
      </w:pPr>
      <w:r>
        <w:rPr>
          <w:rFonts w:ascii="Times New Roman"/>
          <w:b/>
          <w:i w:val="false"/>
          <w:color w:val="000000"/>
        </w:rPr>
        <w:t xml:space="preserve"> АКТ </w:t>
      </w:r>
    </w:p>
    <w:bookmarkEnd w:id="773"/>
    <w:bookmarkStart w:name="z901" w:id="774"/>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лауазымының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908" w:id="775"/>
    <w:p>
      <w:pPr>
        <w:spacing w:after="0"/>
        <w:ind w:left="0"/>
        <w:jc w:val="both"/>
      </w:pPr>
      <w:r>
        <w:rPr>
          <w:rFonts w:ascii="Times New Roman"/>
          <w:b w:val="false"/>
          <w:i w:val="false"/>
          <w:color w:val="000000"/>
          <w:sz w:val="28"/>
        </w:rPr>
        <w:t>
      Қорғауға жататын пайдаланылмаған</w:t>
      </w:r>
    </w:p>
    <w:bookmarkEnd w:id="775"/>
    <w:bookmarkStart w:name="z909" w:id="776"/>
    <w:p>
      <w:pPr>
        <w:spacing w:after="0"/>
        <w:ind w:left="0"/>
        <w:jc w:val="both"/>
      </w:pPr>
      <w:r>
        <w:rPr>
          <w:rFonts w:ascii="Times New Roman"/>
          <w:b w:val="false"/>
          <w:i w:val="false"/>
          <w:color w:val="000000"/>
          <w:sz w:val="28"/>
        </w:rPr>
        <w:t>
      баспа-бланк өнімдерін</w:t>
      </w:r>
    </w:p>
    <w:bookmarkEnd w:id="776"/>
    <w:bookmarkStart w:name="z910" w:id="777"/>
    <w:p>
      <w:pPr>
        <w:spacing w:after="0"/>
        <w:ind w:left="0"/>
        <w:jc w:val="both"/>
      </w:pPr>
      <w:r>
        <w:rPr>
          <w:rFonts w:ascii="Times New Roman"/>
          <w:b w:val="false"/>
          <w:i w:val="false"/>
          <w:color w:val="000000"/>
          <w:sz w:val="28"/>
        </w:rPr>
        <w:t>
      жоюға бөлу туралы</w:t>
      </w:r>
    </w:p>
    <w:bookmarkEnd w:id="777"/>
    <w:bookmarkStart w:name="z911" w:id="778"/>
    <w:p>
      <w:pPr>
        <w:spacing w:after="0"/>
        <w:ind w:left="0"/>
        <w:jc w:val="both"/>
      </w:pPr>
      <w:r>
        <w:rPr>
          <w:rFonts w:ascii="Times New Roman"/>
          <w:b w:val="false"/>
          <w:i w:val="false"/>
          <w:color w:val="000000"/>
          <w:sz w:val="28"/>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bookmarkEnd w:id="778"/>
    <w:bookmarkStart w:name="z912" w:id="779"/>
    <w:p>
      <w:pPr>
        <w:spacing w:after="0"/>
        <w:ind w:left="0"/>
        <w:jc w:val="both"/>
      </w:pPr>
      <w:r>
        <w:rPr>
          <w:rFonts w:ascii="Times New Roman"/>
          <w:b w:val="false"/>
          <w:i w:val="false"/>
          <w:color w:val="000000"/>
          <w:sz w:val="28"/>
        </w:rPr>
        <w:t>
      Мына құрамдағы комиссия жасаған:</w:t>
      </w:r>
    </w:p>
    <w:bookmarkEnd w:id="779"/>
    <w:bookmarkStart w:name="z913" w:id="780"/>
    <w:p>
      <w:pPr>
        <w:spacing w:after="0"/>
        <w:ind w:left="0"/>
        <w:jc w:val="both"/>
      </w:pPr>
      <w:r>
        <w:rPr>
          <w:rFonts w:ascii="Times New Roman"/>
          <w:b w:val="false"/>
          <w:i w:val="false"/>
          <w:color w:val="000000"/>
          <w:sz w:val="28"/>
        </w:rPr>
        <w:t>
      Комиссия төрағасы ____________________________________________________</w:t>
      </w:r>
    </w:p>
    <w:bookmarkEnd w:id="780"/>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1.______________________________________________ лауазымы, аты-жөні, тегі</w:t>
      </w:r>
    </w:p>
    <w:bookmarkStart w:name="z914" w:id="781"/>
    <w:p>
      <w:pPr>
        <w:spacing w:after="0"/>
        <w:ind w:left="0"/>
        <w:jc w:val="both"/>
      </w:pPr>
      <w:r>
        <w:rPr>
          <w:rFonts w:ascii="Times New Roman"/>
          <w:b w:val="false"/>
          <w:i w:val="false"/>
          <w:color w:val="000000"/>
          <w:sz w:val="28"/>
        </w:rPr>
        <w:t>
      2.______________________________________________ лауазымы, аты-жөні, тегі</w:t>
      </w:r>
    </w:p>
    <w:bookmarkEnd w:id="781"/>
    <w:p>
      <w:pPr>
        <w:spacing w:after="0"/>
        <w:ind w:left="0"/>
        <w:jc w:val="both"/>
      </w:pPr>
      <w:r>
        <w:rPr>
          <w:rFonts w:ascii="Times New Roman"/>
          <w:b w:val="false"/>
          <w:i w:val="false"/>
          <w:color w:val="000000"/>
          <w:sz w:val="28"/>
        </w:rPr>
        <w:t>
      _____________________________ байланысты ______________________________</w:t>
      </w:r>
    </w:p>
    <w:bookmarkStart w:name="z915" w:id="782"/>
    <w:p>
      <w:pPr>
        <w:spacing w:after="0"/>
        <w:ind w:left="0"/>
        <w:jc w:val="both"/>
      </w:pPr>
      <w:r>
        <w:rPr>
          <w:rFonts w:ascii="Times New Roman"/>
          <w:b w:val="false"/>
          <w:i w:val="false"/>
          <w:color w:val="000000"/>
          <w:sz w:val="28"/>
        </w:rPr>
        <w:t>
      (таратуға, қайта ұйымдастыруға) (мемлекеттік органның (ұйымның) ресми атауы</w:t>
      </w:r>
    </w:p>
    <w:bookmarkEnd w:id="782"/>
    <w:p>
      <w:pPr>
        <w:spacing w:after="0"/>
        <w:ind w:left="0"/>
        <w:jc w:val="both"/>
      </w:pPr>
      <w:r>
        <w:rPr>
          <w:rFonts w:ascii="Times New Roman"/>
          <w:b w:val="false"/>
          <w:i w:val="false"/>
          <w:color w:val="000000"/>
          <w:sz w:val="28"/>
        </w:rPr>
        <w:t xml:space="preserve">
      _____________________________________________ практикалық мәнін жоғалтқан </w:t>
      </w:r>
    </w:p>
    <w:bookmarkStart w:name="z916" w:id="783"/>
    <w:p>
      <w:pPr>
        <w:spacing w:after="0"/>
        <w:ind w:left="0"/>
        <w:jc w:val="both"/>
      </w:pPr>
      <w:r>
        <w:rPr>
          <w:rFonts w:ascii="Times New Roman"/>
          <w:b w:val="false"/>
          <w:i w:val="false"/>
          <w:color w:val="000000"/>
          <w:sz w:val="28"/>
        </w:rPr>
        <w:t xml:space="preserve">
      пайдаланылмаған баспа-бланк өнімдерінің мынадай түрлері жоюға іріктеп алынды: </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5"/>
        <w:gridCol w:w="2957"/>
        <w:gridCol w:w="3956"/>
        <w:gridCol w:w="1796"/>
        <w:gridCol w:w="1796"/>
      </w:tblGrid>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түрінің атауы</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данасының сериясы және нөмірі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Пайдаланылмаған даналардың саны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17" w:id="784"/>
    <w:p>
      <w:pPr>
        <w:spacing w:after="0"/>
        <w:ind w:left="0"/>
        <w:jc w:val="both"/>
      </w:pPr>
      <w:r>
        <w:rPr>
          <w:rFonts w:ascii="Times New Roman"/>
          <w:b w:val="false"/>
          <w:i w:val="false"/>
          <w:color w:val="000000"/>
          <w:sz w:val="28"/>
        </w:rPr>
        <w:t>
      Қорғауға жататын пайдаланылмаған баспа-бланк өнімінің жиыны __________ дана.</w:t>
      </w:r>
    </w:p>
    <w:bookmarkEnd w:id="784"/>
    <w:p>
      <w:pPr>
        <w:spacing w:after="0"/>
        <w:ind w:left="0"/>
        <w:jc w:val="both"/>
      </w:pPr>
      <w:r>
        <w:rPr>
          <w:rFonts w:ascii="Times New Roman"/>
          <w:b w:val="false"/>
          <w:i w:val="false"/>
          <w:color w:val="000000"/>
          <w:sz w:val="28"/>
        </w:rPr>
        <w:t>
      (санмен және жазбаша)</w:t>
      </w:r>
    </w:p>
    <w:bookmarkStart w:name="z918" w:id="785"/>
    <w:p>
      <w:pPr>
        <w:spacing w:after="0"/>
        <w:ind w:left="0"/>
        <w:jc w:val="both"/>
      </w:pPr>
      <w:r>
        <w:rPr>
          <w:rFonts w:ascii="Times New Roman"/>
          <w:b w:val="false"/>
          <w:i w:val="false"/>
          <w:color w:val="000000"/>
          <w:sz w:val="28"/>
        </w:rPr>
        <w:t>
      Комиссия төрағасы _____________________ қолтаңбаның толық жазылуы (өз қолы)</w:t>
      </w:r>
    </w:p>
    <w:bookmarkEnd w:id="785"/>
    <w:p>
      <w:pPr>
        <w:spacing w:after="0"/>
        <w:ind w:left="0"/>
        <w:jc w:val="both"/>
      </w:pPr>
      <w:r>
        <w:rPr>
          <w:rFonts w:ascii="Times New Roman"/>
          <w:b w:val="false"/>
          <w:i w:val="false"/>
          <w:color w:val="000000"/>
          <w:sz w:val="28"/>
        </w:rPr>
        <w:t>
      Комиссия мүшелері __________________ қолтаңбаның толық жазылуы (өз қолдары)</w:t>
      </w:r>
    </w:p>
    <w:bookmarkStart w:name="z919" w:id="786"/>
    <w:p>
      <w:pPr>
        <w:spacing w:after="0"/>
        <w:ind w:left="0"/>
        <w:jc w:val="both"/>
      </w:pPr>
      <w:r>
        <w:rPr>
          <w:rFonts w:ascii="Times New Roman"/>
          <w:b w:val="false"/>
          <w:i w:val="false"/>
          <w:color w:val="000000"/>
          <w:sz w:val="28"/>
        </w:rPr>
        <w:t>
      Баспа-бланк өнімдерін есепке алу мен беру журналына белгі енгізілді,</w:t>
      </w:r>
    </w:p>
    <w:bookmarkEnd w:id="786"/>
    <w:p>
      <w:pPr>
        <w:spacing w:after="0"/>
        <w:ind w:left="0"/>
        <w:jc w:val="both"/>
      </w:pPr>
      <w:r>
        <w:rPr>
          <w:rFonts w:ascii="Times New Roman"/>
          <w:b w:val="false"/>
          <w:i w:val="false"/>
          <w:color w:val="000000"/>
          <w:sz w:val="28"/>
        </w:rPr>
        <w:t>
      пайдаланылмаған даналар саны _________________ салмағы _______ кг</w:t>
      </w:r>
    </w:p>
    <w:bookmarkStart w:name="z920" w:id="787"/>
    <w:p>
      <w:pPr>
        <w:spacing w:after="0"/>
        <w:ind w:left="0"/>
        <w:jc w:val="both"/>
      </w:pPr>
      <w:r>
        <w:rPr>
          <w:rFonts w:ascii="Times New Roman"/>
          <w:b w:val="false"/>
          <w:i w:val="false"/>
          <w:color w:val="000000"/>
          <w:sz w:val="28"/>
        </w:rPr>
        <w:t>
      (санмен және жазбаша) ______________________ арқылы жойылды. (жоюдың түрі)</w:t>
      </w:r>
    </w:p>
    <w:bookmarkEnd w:id="787"/>
    <w:p>
      <w:pPr>
        <w:spacing w:after="0"/>
        <w:ind w:left="0"/>
        <w:jc w:val="both"/>
      </w:pPr>
      <w:r>
        <w:rPr>
          <w:rFonts w:ascii="Times New Roman"/>
          <w:b w:val="false"/>
          <w:i w:val="false"/>
          <w:color w:val="000000"/>
          <w:sz w:val="28"/>
        </w:rPr>
        <w:t>
      Лауазымның атауы ____________________ қолтаңбаның толық жазылуы</w:t>
      </w:r>
    </w:p>
    <w:bookmarkStart w:name="z921" w:id="788"/>
    <w:p>
      <w:pPr>
        <w:spacing w:after="0"/>
        <w:ind w:left="0"/>
        <w:jc w:val="both"/>
      </w:pPr>
      <w:r>
        <w:rPr>
          <w:rFonts w:ascii="Times New Roman"/>
          <w:b w:val="false"/>
          <w:i w:val="false"/>
          <w:color w:val="000000"/>
          <w:sz w:val="28"/>
        </w:rPr>
        <w:t>
      (өз қолы)</w:t>
      </w:r>
    </w:p>
    <w:bookmarkEnd w:id="788"/>
    <w:bookmarkStart w:name="z922" w:id="789"/>
    <w:p>
      <w:pPr>
        <w:spacing w:after="0"/>
        <w:ind w:left="0"/>
        <w:jc w:val="both"/>
      </w:pPr>
      <w:r>
        <w:rPr>
          <w:rFonts w:ascii="Times New Roman"/>
          <w:b w:val="false"/>
          <w:i w:val="false"/>
          <w:color w:val="000000"/>
          <w:sz w:val="28"/>
        </w:rPr>
        <w:t>
      Дата</w:t>
      </w:r>
    </w:p>
    <w:bookmarkEnd w:id="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27" w:id="790"/>
    <w:p>
      <w:pPr>
        <w:spacing w:after="0"/>
        <w:ind w:left="0"/>
        <w:jc w:val="left"/>
      </w:pPr>
      <w:r>
        <w:rPr>
          <w:rFonts w:ascii="Times New Roman"/>
          <w:b/>
          <w:i w:val="false"/>
          <w:color w:val="000000"/>
        </w:rPr>
        <w:t xml:space="preserve"> Ұйымның ресми атауы</w:t>
      </w:r>
    </w:p>
    <w:bookmarkEnd w:id="790"/>
    <w:bookmarkStart w:name="z928" w:id="791"/>
    <w:p>
      <w:pPr>
        <w:spacing w:after="0"/>
        <w:ind w:left="0"/>
        <w:jc w:val="left"/>
      </w:pPr>
      <w:r>
        <w:rPr>
          <w:rFonts w:ascii="Times New Roman"/>
          <w:b/>
          <w:i w:val="false"/>
          <w:color w:val="000000"/>
        </w:rPr>
        <w:t xml:space="preserve"> ІСТЕР НОМЕНКЛАТУРАСЫ</w:t>
      </w:r>
    </w:p>
    <w:bookmarkEnd w:id="791"/>
    <w:bookmarkStart w:name="z929" w:id="792"/>
    <w:p>
      <w:pPr>
        <w:spacing w:after="0"/>
        <w:ind w:left="0"/>
        <w:jc w:val="both"/>
      </w:pPr>
      <w:r>
        <w:rPr>
          <w:rFonts w:ascii="Times New Roman"/>
          <w:b w:val="false"/>
          <w:i w:val="false"/>
          <w:color w:val="000000"/>
          <w:sz w:val="28"/>
        </w:rPr>
        <w:t>
      ___________ № _____________ (дата) (индексі) ┌ ┐</w:t>
      </w:r>
    </w:p>
    <w:bookmarkEnd w:id="792"/>
    <w:p>
      <w:pPr>
        <w:spacing w:after="0"/>
        <w:ind w:left="0"/>
        <w:jc w:val="both"/>
      </w:pPr>
      <w:r>
        <w:rPr>
          <w:rFonts w:ascii="Times New Roman"/>
          <w:b w:val="false"/>
          <w:i w:val="false"/>
          <w:color w:val="000000"/>
          <w:sz w:val="28"/>
        </w:rPr>
        <w:t>
      Бекітемін ________ жылға арналған</w:t>
      </w:r>
    </w:p>
    <w:p>
      <w:pPr>
        <w:spacing w:after="0"/>
        <w:ind w:left="0"/>
        <w:jc w:val="both"/>
      </w:pPr>
      <w:r>
        <w:rPr>
          <w:rFonts w:ascii="Times New Roman"/>
          <w:b w:val="false"/>
          <w:i w:val="false"/>
          <w:color w:val="000000"/>
          <w:sz w:val="28"/>
        </w:rPr>
        <w:t>
      Ұйым басшысы лауазымының атауы ________ қолтаңбаның (өз қолы) толық жазылуы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5"/>
        <w:gridCol w:w="2674"/>
        <w:gridCol w:w="2675"/>
        <w:gridCol w:w="4620"/>
        <w:gridCol w:w="1166"/>
      </w:tblGrid>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(томдар, бөліктер) саны</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 бойынша істің (томның, бөліктің) сақтау мерзімі және тармақ нөмірі</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0" w:id="793"/>
    <w:p>
      <w:pPr>
        <w:spacing w:after="0"/>
        <w:ind w:left="0"/>
        <w:jc w:val="both"/>
      </w:pPr>
      <w:r>
        <w:rPr>
          <w:rFonts w:ascii="Times New Roman"/>
          <w:b w:val="false"/>
          <w:i w:val="false"/>
          <w:color w:val="000000"/>
          <w:sz w:val="28"/>
        </w:rPr>
        <w:t>
      БҚҚ қызметі басшысы _______________________ Қолтаңбаның лауазымының атауы</w:t>
      </w:r>
    </w:p>
    <w:bookmarkEnd w:id="793"/>
    <w:bookmarkStart w:name="z931" w:id="794"/>
    <w:p>
      <w:pPr>
        <w:spacing w:after="0"/>
        <w:ind w:left="0"/>
        <w:jc w:val="both"/>
      </w:pPr>
      <w:r>
        <w:rPr>
          <w:rFonts w:ascii="Times New Roman"/>
          <w:b w:val="false"/>
          <w:i w:val="false"/>
          <w:color w:val="000000"/>
          <w:sz w:val="28"/>
        </w:rPr>
        <w:t>
      (өз қолы) толық жазылуы Дата</w:t>
      </w:r>
    </w:p>
    <w:bookmarkEnd w:id="794"/>
    <w:bookmarkStart w:name="z932" w:id="795"/>
    <w:p>
      <w:pPr>
        <w:spacing w:after="0"/>
        <w:ind w:left="0"/>
        <w:jc w:val="both"/>
      </w:pPr>
      <w:r>
        <w:rPr>
          <w:rFonts w:ascii="Times New Roman"/>
          <w:b w:val="false"/>
          <w:i w:val="false"/>
          <w:color w:val="000000"/>
          <w:sz w:val="28"/>
        </w:rPr>
        <w:t>
      Құрылымдық бөлімшелер басшыларының қолбелгілері</w:t>
      </w:r>
    </w:p>
    <w:bookmarkEnd w:id="795"/>
    <w:bookmarkStart w:name="z933" w:id="796"/>
    <w:p>
      <w:pPr>
        <w:spacing w:after="0"/>
        <w:ind w:left="0"/>
        <w:jc w:val="both"/>
      </w:pPr>
      <w:r>
        <w:rPr>
          <w:rFonts w:ascii="Times New Roman"/>
          <w:b w:val="false"/>
          <w:i w:val="false"/>
          <w:color w:val="000000"/>
          <w:sz w:val="28"/>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bookmarkEnd w:id="796"/>
    <w:p>
      <w:pPr>
        <w:spacing w:after="0"/>
        <w:ind w:left="0"/>
        <w:jc w:val="both"/>
      </w:pPr>
      <w:r>
        <w:rPr>
          <w:rFonts w:ascii="Times New Roman"/>
          <w:b w:val="false"/>
          <w:i w:val="false"/>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7"/>
        <w:gridCol w:w="881"/>
        <w:gridCol w:w="881"/>
        <w:gridCol w:w="3231"/>
      </w:tblGrid>
      <w:tr>
        <w:trPr>
          <w:trHeight w:val="30" w:hRule="atLeast"/>
        </w:trPr>
        <w:tc>
          <w:tcPr>
            <w:tcW w:w="7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 бойынша</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өтпелілер</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 белгісімен</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(10 жылдан жоғары)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(қоса алғанда 10 жылға дейін)</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4" w:id="797"/>
    <w:p>
      <w:pPr>
        <w:spacing w:after="0"/>
        <w:ind w:left="0"/>
        <w:jc w:val="both"/>
      </w:pPr>
      <w:r>
        <w:rPr>
          <w:rFonts w:ascii="Times New Roman"/>
          <w:b w:val="false"/>
          <w:i w:val="false"/>
          <w:color w:val="000000"/>
          <w:sz w:val="28"/>
        </w:rPr>
        <w:t>
      БҚҚ қызметі басшысы Қолтаңбаның</w:t>
      </w:r>
    </w:p>
    <w:bookmarkEnd w:id="797"/>
    <w:bookmarkStart w:name="z935" w:id="798"/>
    <w:p>
      <w:pPr>
        <w:spacing w:after="0"/>
        <w:ind w:left="0"/>
        <w:jc w:val="both"/>
      </w:pPr>
      <w:r>
        <w:rPr>
          <w:rFonts w:ascii="Times New Roman"/>
          <w:b w:val="false"/>
          <w:i w:val="false"/>
          <w:color w:val="000000"/>
          <w:sz w:val="28"/>
        </w:rPr>
        <w:t>
      лауазымының атауы _____________ толық жазылуы</w:t>
      </w:r>
    </w:p>
    <w:bookmarkEnd w:id="798"/>
    <w:p>
      <w:pPr>
        <w:spacing w:after="0"/>
        <w:ind w:left="0"/>
        <w:jc w:val="both"/>
      </w:pPr>
      <w:r>
        <w:rPr>
          <w:rFonts w:ascii="Times New Roman"/>
          <w:b w:val="false"/>
          <w:i w:val="false"/>
          <w:color w:val="000000"/>
          <w:sz w:val="28"/>
        </w:rPr>
        <w:t>
      (өз қолы)</w:t>
      </w:r>
    </w:p>
    <w:bookmarkStart w:name="z937" w:id="799"/>
    <w:p>
      <w:pPr>
        <w:spacing w:after="0"/>
        <w:ind w:left="0"/>
        <w:jc w:val="both"/>
      </w:pPr>
      <w:r>
        <w:rPr>
          <w:rFonts w:ascii="Times New Roman"/>
          <w:b w:val="false"/>
          <w:i w:val="false"/>
          <w:color w:val="000000"/>
          <w:sz w:val="28"/>
        </w:rPr>
        <w:t>
      Дата</w:t>
      </w:r>
    </w:p>
    <w:bookmarkEnd w:id="799"/>
    <w:bookmarkStart w:name="z938" w:id="800"/>
    <w:p>
      <w:pPr>
        <w:spacing w:after="0"/>
        <w:ind w:left="0"/>
        <w:jc w:val="both"/>
      </w:pPr>
      <w:r>
        <w:rPr>
          <w:rFonts w:ascii="Times New Roman"/>
          <w:b w:val="false"/>
          <w:i w:val="false"/>
          <w:color w:val="000000"/>
          <w:sz w:val="28"/>
        </w:rPr>
        <w:t>
      Жиынтық мәлімет ұйымның архивіне тапсырылды.</w:t>
      </w:r>
    </w:p>
    <w:bookmarkEnd w:id="800"/>
    <w:bookmarkStart w:name="z939" w:id="801"/>
    <w:p>
      <w:pPr>
        <w:spacing w:after="0"/>
        <w:ind w:left="0"/>
        <w:jc w:val="both"/>
      </w:pPr>
      <w:r>
        <w:rPr>
          <w:rFonts w:ascii="Times New Roman"/>
          <w:b w:val="false"/>
          <w:i w:val="false"/>
          <w:color w:val="000000"/>
          <w:sz w:val="28"/>
        </w:rPr>
        <w:t>
      Мәлімет берген қызметкер Қолтаңбаның</w:t>
      </w:r>
    </w:p>
    <w:bookmarkEnd w:id="801"/>
    <w:bookmarkStart w:name="z940" w:id="802"/>
    <w:p>
      <w:pPr>
        <w:spacing w:after="0"/>
        <w:ind w:left="0"/>
        <w:jc w:val="both"/>
      </w:pPr>
      <w:r>
        <w:rPr>
          <w:rFonts w:ascii="Times New Roman"/>
          <w:b w:val="false"/>
          <w:i w:val="false"/>
          <w:color w:val="000000"/>
          <w:sz w:val="28"/>
        </w:rPr>
        <w:t>
      лауазымының атауы _____________ толық жазылуы</w:t>
      </w:r>
    </w:p>
    <w:bookmarkEnd w:id="802"/>
    <w:bookmarkStart w:name="z941" w:id="803"/>
    <w:p>
      <w:pPr>
        <w:spacing w:after="0"/>
        <w:ind w:left="0"/>
        <w:jc w:val="both"/>
      </w:pPr>
      <w:r>
        <w:rPr>
          <w:rFonts w:ascii="Times New Roman"/>
          <w:b w:val="false"/>
          <w:i w:val="false"/>
          <w:color w:val="000000"/>
          <w:sz w:val="28"/>
        </w:rPr>
        <w:t>
      (өз қолы)</w:t>
      </w:r>
    </w:p>
    <w:bookmarkEnd w:id="803"/>
    <w:bookmarkStart w:name="z942" w:id="804"/>
    <w:p>
      <w:pPr>
        <w:spacing w:after="0"/>
        <w:ind w:left="0"/>
        <w:jc w:val="both"/>
      </w:pPr>
      <w:r>
        <w:rPr>
          <w:rFonts w:ascii="Times New Roman"/>
          <w:b w:val="false"/>
          <w:i w:val="false"/>
          <w:color w:val="000000"/>
          <w:sz w:val="28"/>
        </w:rPr>
        <w:t>
      Дата</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7" w:id="805"/>
    <w:p>
      <w:pPr>
        <w:spacing w:after="0"/>
        <w:ind w:left="0"/>
        <w:jc w:val="left"/>
      </w:pPr>
      <w:r>
        <w:rPr>
          <w:rFonts w:ascii="Times New Roman"/>
          <w:b/>
          <w:i w:val="false"/>
          <w:color w:val="000000"/>
        </w:rPr>
        <w:t xml:space="preserve"> ІСТІҢ КУӘЛАНДЫРУ ПАРАҒЫ</w:t>
      </w:r>
    </w:p>
    <w:bookmarkEnd w:id="805"/>
    <w:bookmarkStart w:name="z948" w:id="806"/>
    <w:p>
      <w:pPr>
        <w:spacing w:after="0"/>
        <w:ind w:left="0"/>
        <w:jc w:val="both"/>
      </w:pPr>
      <w:r>
        <w:rPr>
          <w:rFonts w:ascii="Times New Roman"/>
          <w:b w:val="false"/>
          <w:i w:val="false"/>
          <w:color w:val="000000"/>
          <w:sz w:val="28"/>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42"/>
        <w:gridCol w:w="2058"/>
      </w:tblGrid>
      <w:tr>
        <w:trPr>
          <w:trHeight w:val="30" w:hRule="atLeast"/>
        </w:trPr>
        <w:tc>
          <w:tcPr>
            <w:tcW w:w="10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құжаттарын қалыптастырудың, ресімдеудің, физикалық жай-күйінің және есепке алынуының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 №</w:t>
            </w:r>
          </w:p>
        </w:tc>
      </w:tr>
      <w:tr>
        <w:trPr>
          <w:trHeight w:val="30" w:hRule="atLeast"/>
        </w:trPr>
        <w:tc>
          <w:tcPr>
            <w:tcW w:w="10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Брошюралар және басқа баспа басылымдар</w:t>
            </w:r>
            <w:r>
              <w:br/>
            </w:r>
            <w:r>
              <w:rPr>
                <w:rFonts w:ascii="Times New Roman"/>
                <w:b w:val="false"/>
                <w:i w:val="false"/>
                <w:color w:val="000000"/>
                <w:sz w:val="20"/>
              </w:rPr>
              <w:t>
2. Үндеухаттар</w:t>
            </w:r>
            <w:r>
              <w:br/>
            </w:r>
            <w:r>
              <w:rPr>
                <w:rFonts w:ascii="Times New Roman"/>
                <w:b w:val="false"/>
                <w:i w:val="false"/>
                <w:color w:val="000000"/>
                <w:sz w:val="20"/>
              </w:rPr>
              <w:t>
3. Газеттерден қиындылар</w:t>
            </w:r>
            <w:r>
              <w:br/>
            </w:r>
            <w:r>
              <w:rPr>
                <w:rFonts w:ascii="Times New Roman"/>
                <w:b w:val="false"/>
                <w:i w:val="false"/>
                <w:color w:val="000000"/>
                <w:sz w:val="20"/>
              </w:rPr>
              <w:t>
4. Ашық хаттар</w:t>
            </w:r>
            <w:r>
              <w:br/>
            </w:r>
            <w:r>
              <w:rPr>
                <w:rFonts w:ascii="Times New Roman"/>
                <w:b w:val="false"/>
                <w:i w:val="false"/>
                <w:color w:val="000000"/>
                <w:sz w:val="20"/>
              </w:rPr>
              <w:t>
5. Конверттер</w:t>
            </w:r>
            <w:r>
              <w:br/>
            </w:r>
            <w:r>
              <w:rPr>
                <w:rFonts w:ascii="Times New Roman"/>
                <w:b w:val="false"/>
                <w:i w:val="false"/>
                <w:color w:val="000000"/>
                <w:sz w:val="20"/>
              </w:rPr>
              <w:t>
6. Пошта маркалары</w:t>
            </w:r>
            <w:r>
              <w:br/>
            </w:r>
            <w:r>
              <w:rPr>
                <w:rFonts w:ascii="Times New Roman"/>
                <w:b w:val="false"/>
                <w:i w:val="false"/>
                <w:color w:val="000000"/>
                <w:sz w:val="20"/>
              </w:rPr>
              <w:t>
7. Елтаңбалық маркалар</w:t>
            </w:r>
            <w:r>
              <w:br/>
            </w:r>
            <w:r>
              <w:rPr>
                <w:rFonts w:ascii="Times New Roman"/>
                <w:b w:val="false"/>
                <w:i w:val="false"/>
                <w:color w:val="000000"/>
                <w:sz w:val="20"/>
              </w:rPr>
              <w:t>
8. Почта штемпельдері және басқалар</w:t>
            </w:r>
            <w:r>
              <w:br/>
            </w:r>
            <w:r>
              <w:rPr>
                <w:rFonts w:ascii="Times New Roman"/>
                <w:b w:val="false"/>
                <w:i w:val="false"/>
                <w:color w:val="000000"/>
                <w:sz w:val="20"/>
              </w:rPr>
              <w:t>
9. Арнайы пошта белгілері</w:t>
            </w:r>
            <w:r>
              <w:br/>
            </w:r>
            <w:r>
              <w:rPr>
                <w:rFonts w:ascii="Times New Roman"/>
                <w:b w:val="false"/>
                <w:i w:val="false"/>
                <w:color w:val="000000"/>
                <w:sz w:val="20"/>
              </w:rPr>
              <w:t>
10. Сүргіш, мастик мөрлері</w:t>
            </w:r>
            <w:r>
              <w:br/>
            </w:r>
            <w:r>
              <w:rPr>
                <w:rFonts w:ascii="Times New Roman"/>
                <w:b w:val="false"/>
                <w:i w:val="false"/>
                <w:color w:val="000000"/>
                <w:sz w:val="20"/>
              </w:rPr>
              <w:t>
11. Фотоқұжаттар</w:t>
            </w:r>
            <w:r>
              <w:br/>
            </w:r>
            <w:r>
              <w:rPr>
                <w:rFonts w:ascii="Times New Roman"/>
                <w:b w:val="false"/>
                <w:i w:val="false"/>
                <w:color w:val="000000"/>
                <w:sz w:val="20"/>
              </w:rPr>
              <w:t>
12. Карталар, жоспарлар, сызбалар және басқа да ғылыми-техникалық құжаттама</w:t>
            </w:r>
            <w:r>
              <w:br/>
            </w:r>
            <w:r>
              <w:rPr>
                <w:rFonts w:ascii="Times New Roman"/>
                <w:b w:val="false"/>
                <w:i w:val="false"/>
                <w:color w:val="000000"/>
                <w:sz w:val="20"/>
              </w:rPr>
              <w:t>
13. Суреттер, гравюралар, акварельдер</w:t>
            </w:r>
            <w:r>
              <w:br/>
            </w:r>
            <w:r>
              <w:rPr>
                <w:rFonts w:ascii="Times New Roman"/>
                <w:b w:val="false"/>
                <w:i w:val="false"/>
                <w:color w:val="000000"/>
                <w:sz w:val="20"/>
              </w:rPr>
              <w:t>
14. Танымал қайраткерлердің қолтаңбалары</w:t>
            </w:r>
            <w:r>
              <w:br/>
            </w:r>
            <w:r>
              <w:rPr>
                <w:rFonts w:ascii="Times New Roman"/>
                <w:b w:val="false"/>
                <w:i w:val="false"/>
                <w:color w:val="000000"/>
                <w:sz w:val="20"/>
              </w:rPr>
              <w:t>
15. Желімденген парақтар</w:t>
            </w:r>
            <w:r>
              <w:br/>
            </w:r>
            <w:r>
              <w:rPr>
                <w:rFonts w:ascii="Times New Roman"/>
                <w:b w:val="false"/>
                <w:i w:val="false"/>
                <w:color w:val="000000"/>
                <w:sz w:val="20"/>
              </w:rPr>
              <w:t>
16. Парақ бөліктерінің жойылуы</w:t>
            </w:r>
            <w:r>
              <w:br/>
            </w:r>
            <w:r>
              <w:rPr>
                <w:rFonts w:ascii="Times New Roman"/>
                <w:b w:val="false"/>
                <w:i w:val="false"/>
                <w:color w:val="000000"/>
                <w:sz w:val="20"/>
              </w:rPr>
              <w:t>
17. Өшуге айналған мәтін</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49" w:id="807"/>
    <w:p>
      <w:pPr>
        <w:spacing w:after="0"/>
        <w:ind w:left="0"/>
        <w:jc w:val="both"/>
      </w:pPr>
      <w:r>
        <w:rPr>
          <w:rFonts w:ascii="Times New Roman"/>
          <w:b w:val="false"/>
          <w:i w:val="false"/>
          <w:color w:val="000000"/>
          <w:sz w:val="28"/>
        </w:rPr>
        <w:t>
      Істің куәландырушы парағын толтырушы қолтаңбаның адамның лауазымының атауы ___________________ толық жазылуы (өз қолы) Дата</w:t>
      </w:r>
    </w:p>
    <w:bookmarkEnd w:id="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bookmarkStart w:name="z951" w:id="808"/>
    <w:p>
      <w:pPr>
        <w:spacing w:after="0"/>
        <w:ind w:left="0"/>
        <w:jc w:val="both"/>
      </w:pPr>
      <w:r>
        <w:rPr>
          <w:rFonts w:ascii="Times New Roman"/>
          <w:b w:val="false"/>
          <w:i w:val="false"/>
          <w:color w:val="000000"/>
          <w:sz w:val="28"/>
        </w:rPr>
        <w:t>
      Ескертпе.</w:t>
      </w:r>
    </w:p>
    <w:bookmarkEnd w:id="808"/>
    <w:bookmarkStart w:name="z952" w:id="809"/>
    <w:p>
      <w:pPr>
        <w:spacing w:after="0"/>
        <w:ind w:left="0"/>
        <w:jc w:val="both"/>
      </w:pPr>
      <w:r>
        <w:rPr>
          <w:rFonts w:ascii="Times New Roman"/>
          <w:b w:val="false"/>
          <w:i w:val="false"/>
          <w:color w:val="000000"/>
          <w:sz w:val="28"/>
        </w:rPr>
        <w:t>
      1. Куәландыру парағы істегі парақтарды есепке алу және олардың нөмірлену ерекшеліктерін тіркеу үшін жасалады.</w:t>
      </w:r>
    </w:p>
    <w:bookmarkEnd w:id="809"/>
    <w:bookmarkStart w:name="z953" w:id="810"/>
    <w:p>
      <w:pPr>
        <w:spacing w:after="0"/>
        <w:ind w:left="0"/>
        <w:jc w:val="both"/>
      </w:pPr>
      <w:r>
        <w:rPr>
          <w:rFonts w:ascii="Times New Roman"/>
          <w:b w:val="false"/>
          <w:i w:val="false"/>
          <w:color w:val="000000"/>
          <w:sz w:val="28"/>
        </w:rPr>
        <w:t>
      2. Куәландыру парағы жеке парақта (парақтарда) жасалады және істің соңына тігіледі.</w:t>
      </w:r>
    </w:p>
    <w:bookmarkEnd w:id="810"/>
    <w:bookmarkStart w:name="z954" w:id="811"/>
    <w:p>
      <w:pPr>
        <w:spacing w:after="0"/>
        <w:ind w:left="0"/>
        <w:jc w:val="both"/>
      </w:pPr>
      <w:r>
        <w:rPr>
          <w:rFonts w:ascii="Times New Roman"/>
          <w:b w:val="false"/>
          <w:i w:val="false"/>
          <w:color w:val="000000"/>
          <w:sz w:val="28"/>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bookmarkEnd w:id="811"/>
    <w:bookmarkStart w:name="z955" w:id="812"/>
    <w:p>
      <w:pPr>
        <w:spacing w:after="0"/>
        <w:ind w:left="0"/>
        <w:jc w:val="both"/>
      </w:pPr>
      <w:r>
        <w:rPr>
          <w:rFonts w:ascii="Times New Roman"/>
          <w:b w:val="false"/>
          <w:i w:val="false"/>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bookmarkEnd w:id="812"/>
    <w:bookmarkStart w:name="z956" w:id="813"/>
    <w:p>
      <w:pPr>
        <w:spacing w:after="0"/>
        <w:ind w:left="0"/>
        <w:jc w:val="both"/>
      </w:pPr>
      <w:r>
        <w:rPr>
          <w:rFonts w:ascii="Times New Roman"/>
          <w:b w:val="false"/>
          <w:i w:val="false"/>
          <w:color w:val="000000"/>
          <w:sz w:val="28"/>
        </w:rPr>
        <w:t>
      1) пошталық айналым құралдары (марканың барлық түрлері, конверттер, ашық хаттар, бланкілер, штемпельдер, мөртабандар, пломбалар);</w:t>
      </w:r>
    </w:p>
    <w:bookmarkEnd w:id="813"/>
    <w:bookmarkStart w:name="z957" w:id="814"/>
    <w:p>
      <w:pPr>
        <w:spacing w:after="0"/>
        <w:ind w:left="0"/>
        <w:jc w:val="both"/>
      </w:pPr>
      <w:r>
        <w:rPr>
          <w:rFonts w:ascii="Times New Roman"/>
          <w:b w:val="false"/>
          <w:i w:val="false"/>
          <w:color w:val="000000"/>
          <w:sz w:val="28"/>
        </w:rPr>
        <w:t>
      2) мөрлер және олардың бедерлері;</w:t>
      </w:r>
    </w:p>
    <w:bookmarkEnd w:id="814"/>
    <w:bookmarkStart w:name="z958" w:id="815"/>
    <w:p>
      <w:pPr>
        <w:spacing w:after="0"/>
        <w:ind w:left="0"/>
        <w:jc w:val="both"/>
      </w:pPr>
      <w:r>
        <w:rPr>
          <w:rFonts w:ascii="Times New Roman"/>
          <w:b w:val="false"/>
          <w:i w:val="false"/>
          <w:color w:val="000000"/>
          <w:sz w:val="28"/>
        </w:rPr>
        <w:t>
      3) танымал мемлекет және қоғам қайраткерлерінің, ғылым, техника және мәдениет қайраткерлерінің қолтаңбалары;</w:t>
      </w:r>
    </w:p>
    <w:bookmarkEnd w:id="815"/>
    <w:bookmarkStart w:name="z959" w:id="816"/>
    <w:p>
      <w:pPr>
        <w:spacing w:after="0"/>
        <w:ind w:left="0"/>
        <w:jc w:val="both"/>
      </w:pPr>
      <w:r>
        <w:rPr>
          <w:rFonts w:ascii="Times New Roman"/>
          <w:b w:val="false"/>
          <w:i w:val="false"/>
          <w:color w:val="000000"/>
          <w:sz w:val="28"/>
        </w:rPr>
        <w:t>
      4) фотоқұжаттар;</w:t>
      </w:r>
    </w:p>
    <w:bookmarkEnd w:id="816"/>
    <w:bookmarkStart w:name="z960" w:id="817"/>
    <w:p>
      <w:pPr>
        <w:spacing w:after="0"/>
        <w:ind w:left="0"/>
        <w:jc w:val="both"/>
      </w:pPr>
      <w:r>
        <w:rPr>
          <w:rFonts w:ascii="Times New Roman"/>
          <w:b w:val="false"/>
          <w:i w:val="false"/>
          <w:color w:val="000000"/>
          <w:sz w:val="28"/>
        </w:rPr>
        <w:t>
      5) суреттер, гравюралар және акварельдер;</w:t>
      </w:r>
    </w:p>
    <w:bookmarkEnd w:id="817"/>
    <w:bookmarkStart w:name="z961" w:id="818"/>
    <w:p>
      <w:pPr>
        <w:spacing w:after="0"/>
        <w:ind w:left="0"/>
        <w:jc w:val="both"/>
      </w:pPr>
      <w:r>
        <w:rPr>
          <w:rFonts w:ascii="Times New Roman"/>
          <w:b w:val="false"/>
          <w:i w:val="false"/>
          <w:color w:val="000000"/>
          <w:sz w:val="28"/>
        </w:rPr>
        <w:t>
      6) үлкен форматтағы құжаттар;</w:t>
      </w:r>
    </w:p>
    <w:bookmarkEnd w:id="818"/>
    <w:bookmarkStart w:name="z962" w:id="819"/>
    <w:p>
      <w:pPr>
        <w:spacing w:after="0"/>
        <w:ind w:left="0"/>
        <w:jc w:val="both"/>
      </w:pPr>
      <w:r>
        <w:rPr>
          <w:rFonts w:ascii="Times New Roman"/>
          <w:b w:val="false"/>
          <w:i w:val="false"/>
          <w:color w:val="000000"/>
          <w:sz w:val="28"/>
        </w:rPr>
        <w:t>
      7) желімделген парақтар, құжаттардың бүлінуі;</w:t>
      </w:r>
    </w:p>
    <w:bookmarkEnd w:id="819"/>
    <w:bookmarkStart w:name="z963" w:id="820"/>
    <w:p>
      <w:pPr>
        <w:spacing w:after="0"/>
        <w:ind w:left="0"/>
        <w:jc w:val="both"/>
      </w:pPr>
      <w:r>
        <w:rPr>
          <w:rFonts w:ascii="Times New Roman"/>
          <w:b w:val="false"/>
          <w:i w:val="false"/>
          <w:color w:val="000000"/>
          <w:sz w:val="28"/>
        </w:rPr>
        <w:t>
      8) фотосуреттер, құжаттар жапсырылған парақтар;</w:t>
      </w:r>
    </w:p>
    <w:bookmarkEnd w:id="820"/>
    <w:bookmarkStart w:name="z964" w:id="821"/>
    <w:p>
      <w:pPr>
        <w:spacing w:after="0"/>
        <w:ind w:left="0"/>
        <w:jc w:val="both"/>
      </w:pPr>
      <w:r>
        <w:rPr>
          <w:rFonts w:ascii="Times New Roman"/>
          <w:b w:val="false"/>
          <w:i w:val="false"/>
          <w:color w:val="000000"/>
          <w:sz w:val="28"/>
        </w:rPr>
        <w:t xml:space="preserve">
      9) салымдары бар конверттер және олардағы салымдардың парақ (заттар) саны; </w:t>
      </w:r>
    </w:p>
    <w:bookmarkEnd w:id="821"/>
    <w:bookmarkStart w:name="z965" w:id="822"/>
    <w:p>
      <w:pPr>
        <w:spacing w:after="0"/>
        <w:ind w:left="0"/>
        <w:jc w:val="both"/>
      </w:pPr>
      <w:r>
        <w:rPr>
          <w:rFonts w:ascii="Times New Roman"/>
          <w:b w:val="false"/>
          <w:i w:val="false"/>
          <w:color w:val="000000"/>
          <w:sz w:val="28"/>
        </w:rPr>
        <w:t>
      10) жеке нөмірлері бар құжаттар (соның ішінде баспа материалдары) және олардың парақ (бет) саны;</w:t>
      </w:r>
    </w:p>
    <w:bookmarkEnd w:id="822"/>
    <w:bookmarkStart w:name="z966" w:id="823"/>
    <w:p>
      <w:pPr>
        <w:spacing w:after="0"/>
        <w:ind w:left="0"/>
        <w:jc w:val="both"/>
      </w:pPr>
      <w:r>
        <w:rPr>
          <w:rFonts w:ascii="Times New Roman"/>
          <w:b w:val="false"/>
          <w:i w:val="false"/>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 </w:t>
      </w:r>
    </w:p>
    <w:bookmarkEnd w:id="823"/>
    <w:bookmarkStart w:name="z967" w:id="824"/>
    <w:p>
      <w:pPr>
        <w:spacing w:after="0"/>
        <w:ind w:left="0"/>
        <w:jc w:val="both"/>
      </w:pPr>
      <w:r>
        <w:rPr>
          <w:rFonts w:ascii="Times New Roman"/>
          <w:b w:val="false"/>
          <w:i w:val="false"/>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bookmarkEnd w:id="824"/>
    <w:bookmarkStart w:name="z968" w:id="825"/>
    <w:p>
      <w:pPr>
        <w:spacing w:after="0"/>
        <w:ind w:left="0"/>
        <w:jc w:val="both"/>
      </w:pPr>
      <w:r>
        <w:rPr>
          <w:rFonts w:ascii="Times New Roman"/>
          <w:b w:val="false"/>
          <w:i w:val="false"/>
          <w:color w:val="000000"/>
          <w:sz w:val="28"/>
        </w:rPr>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bookmarkEnd w:id="825"/>
    <w:bookmarkStart w:name="z969" w:id="826"/>
    <w:p>
      <w:pPr>
        <w:spacing w:after="0"/>
        <w:ind w:left="0"/>
        <w:jc w:val="both"/>
      </w:pPr>
      <w:r>
        <w:rPr>
          <w:rFonts w:ascii="Times New Roman"/>
          <w:b w:val="false"/>
          <w:i w:val="false"/>
          <w:color w:val="000000"/>
          <w:sz w:val="28"/>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bookmarkEnd w:id="826"/>
    <w:bookmarkStart w:name="z970" w:id="827"/>
    <w:p>
      <w:pPr>
        <w:spacing w:after="0"/>
        <w:ind w:left="0"/>
        <w:jc w:val="both"/>
      </w:pPr>
      <w:r>
        <w:rPr>
          <w:rFonts w:ascii="Times New Roman"/>
          <w:b w:val="false"/>
          <w:i w:val="false"/>
          <w:color w:val="000000"/>
          <w:sz w:val="28"/>
        </w:rPr>
        <w:t>
      9. Куәландыру парағы нөмірленбейді.</w:t>
      </w:r>
    </w:p>
    <w:bookmarkEnd w:id="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 _________іс құжаттарының</w:t>
      </w:r>
    </w:p>
    <w:bookmarkStart w:name="z975" w:id="828"/>
    <w:p>
      <w:pPr>
        <w:spacing w:after="0"/>
        <w:ind w:left="0"/>
        <w:jc w:val="left"/>
      </w:pPr>
      <w:r>
        <w:rPr>
          <w:rFonts w:ascii="Times New Roman"/>
          <w:b/>
          <w:i w:val="false"/>
          <w:color w:val="000000"/>
        </w:rPr>
        <w:t xml:space="preserve"> ІШКІ ТІЗІМДЕМЕСІ</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6"/>
        <w:gridCol w:w="2038"/>
        <w:gridCol w:w="2039"/>
        <w:gridCol w:w="2039"/>
        <w:gridCol w:w="2039"/>
        <w:gridCol w:w="2039"/>
      </w:tblGrid>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жүргізу индексі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датасы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парақтарының нөмірі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6" w:id="829"/>
    <w:p>
      <w:pPr>
        <w:spacing w:after="0"/>
        <w:ind w:left="0"/>
        <w:jc w:val="both"/>
      </w:pPr>
      <w:r>
        <w:rPr>
          <w:rFonts w:ascii="Times New Roman"/>
          <w:b w:val="false"/>
          <w:i w:val="false"/>
          <w:color w:val="000000"/>
          <w:sz w:val="28"/>
        </w:rPr>
        <w:t>
      Жиыны _____________________________________________</w:t>
      </w:r>
    </w:p>
    <w:bookmarkEnd w:id="829"/>
    <w:p>
      <w:pPr>
        <w:spacing w:after="0"/>
        <w:ind w:left="0"/>
        <w:jc w:val="both"/>
      </w:pPr>
      <w:r>
        <w:rPr>
          <w:rFonts w:ascii="Times New Roman"/>
          <w:b w:val="false"/>
          <w:i w:val="false"/>
          <w:color w:val="000000"/>
          <w:sz w:val="28"/>
        </w:rPr>
        <w:t>
      құжат парағы (санмен және жазбаша) Ішкі тізімдеменің парақтар саны</w:t>
      </w:r>
    </w:p>
    <w:p>
      <w:pPr>
        <w:spacing w:after="0"/>
        <w:ind w:left="0"/>
        <w:jc w:val="both"/>
      </w:pPr>
      <w:r>
        <w:rPr>
          <w:rFonts w:ascii="Times New Roman"/>
          <w:b w:val="false"/>
          <w:i w:val="false"/>
          <w:color w:val="000000"/>
          <w:sz w:val="28"/>
        </w:rPr>
        <w:t>
      ________________________________ (санмен және жазбаша)Іс құжаттарының ішкі тізімдемесін толтырған қолтаңбаның адамның лауазымының атауы ____________________</w:t>
      </w:r>
    </w:p>
    <w:p>
      <w:pPr>
        <w:spacing w:after="0"/>
        <w:ind w:left="0"/>
        <w:jc w:val="both"/>
      </w:pPr>
      <w:r>
        <w:rPr>
          <w:rFonts w:ascii="Times New Roman"/>
          <w:b w:val="false"/>
          <w:i w:val="false"/>
          <w:color w:val="000000"/>
          <w:sz w:val="28"/>
        </w:rPr>
        <w:t>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1" w:id="830"/>
    <w:p>
      <w:pPr>
        <w:spacing w:after="0"/>
        <w:ind w:left="0"/>
        <w:jc w:val="left"/>
      </w:pPr>
      <w:r>
        <w:rPr>
          <w:rFonts w:ascii="Times New Roman"/>
          <w:b/>
          <w:i w:val="false"/>
          <w:color w:val="000000"/>
        </w:rPr>
        <w:t xml:space="preserve"> Ұйымның құрылымдық бөлімшесінің істер тізімдемесі</w:t>
      </w:r>
    </w:p>
    <w:bookmarkEnd w:id="830"/>
    <w:bookmarkStart w:name="z982" w:id="831"/>
    <w:p>
      <w:pPr>
        <w:spacing w:after="0"/>
        <w:ind w:left="0"/>
        <w:jc w:val="both"/>
      </w:pPr>
      <w:r>
        <w:rPr>
          <w:rFonts w:ascii="Times New Roman"/>
          <w:b w:val="false"/>
          <w:i w:val="false"/>
          <w:color w:val="000000"/>
          <w:sz w:val="28"/>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5"/>
        <w:gridCol w:w="963"/>
        <w:gridCol w:w="2210"/>
        <w:gridCol w:w="2478"/>
        <w:gridCol w:w="2479"/>
        <w:gridCol w:w="2211"/>
        <w:gridCol w:w="964"/>
      </w:tblGrid>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соңғы күні</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сақтау мерзімі</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Істегі (томдағы бөліктегі) парақтар саны</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3" w:id="832"/>
    <w:p>
      <w:pPr>
        <w:spacing w:after="0"/>
        <w:ind w:left="0"/>
        <w:jc w:val="both"/>
      </w:pPr>
      <w:r>
        <w:rPr>
          <w:rFonts w:ascii="Times New Roman"/>
          <w:b w:val="false"/>
          <w:i w:val="false"/>
          <w:color w:val="000000"/>
          <w:sz w:val="28"/>
        </w:rPr>
        <w:t>
      Тізімдемеге № ___ бастап №___ дейінгі ________________________ істер енгізілді, (санмен және жазбаша) оның ішінде: литерлі нөмірлер: қалып кеткен нөмір:</w:t>
      </w:r>
    </w:p>
    <w:bookmarkEnd w:id="832"/>
    <w:bookmarkStart w:name="z984" w:id="833"/>
    <w:p>
      <w:pPr>
        <w:spacing w:after="0"/>
        <w:ind w:left="0"/>
        <w:jc w:val="both"/>
      </w:pPr>
      <w:r>
        <w:rPr>
          <w:rFonts w:ascii="Times New Roman"/>
          <w:b w:val="false"/>
          <w:i w:val="false"/>
          <w:color w:val="000000"/>
          <w:sz w:val="28"/>
        </w:rPr>
        <w:t>
      Тізімдеме жасаушы адамның қолтаңбаның лауазымының атауы ________________</w:t>
      </w:r>
    </w:p>
    <w:bookmarkEnd w:id="833"/>
    <w:p>
      <w:pPr>
        <w:spacing w:after="0"/>
        <w:ind w:left="0"/>
        <w:jc w:val="both"/>
      </w:pPr>
      <w:r>
        <w:rPr>
          <w:rFonts w:ascii="Times New Roman"/>
          <w:b w:val="false"/>
          <w:i w:val="false"/>
          <w:color w:val="000000"/>
          <w:sz w:val="28"/>
        </w:rPr>
        <w:t>
      толық жазылуы (өз қолы) ДатаБҚҚ қызметінің</w:t>
      </w:r>
    </w:p>
    <w:p>
      <w:pPr>
        <w:spacing w:after="0"/>
        <w:ind w:left="0"/>
        <w:jc w:val="both"/>
      </w:pPr>
      <w:r>
        <w:rPr>
          <w:rFonts w:ascii="Times New Roman"/>
          <w:b w:val="false"/>
          <w:i w:val="false"/>
          <w:color w:val="000000"/>
          <w:sz w:val="28"/>
        </w:rPr>
        <w:t>
      Қолтаңбаның басшысы _________________ толық жазылуы (өз қолы) Дата</w:t>
      </w:r>
    </w:p>
    <w:p>
      <w:pPr>
        <w:spacing w:after="0"/>
        <w:ind w:left="0"/>
        <w:jc w:val="both"/>
      </w:pPr>
      <w:r>
        <w:rPr>
          <w:rFonts w:ascii="Times New Roman"/>
          <w:b w:val="false"/>
          <w:i w:val="false"/>
          <w:color w:val="000000"/>
          <w:sz w:val="28"/>
        </w:rPr>
        <w:t>
      Ұйым архивінің Қолтаңбаның қызметкері _________________ толық жазылуы</w:t>
      </w:r>
    </w:p>
    <w:p>
      <w:pPr>
        <w:spacing w:after="0"/>
        <w:ind w:left="0"/>
        <w:jc w:val="both"/>
      </w:pPr>
      <w:r>
        <w:rPr>
          <w:rFonts w:ascii="Times New Roman"/>
          <w:b w:val="false"/>
          <w:i w:val="false"/>
          <w:color w:val="000000"/>
          <w:sz w:val="28"/>
        </w:rPr>
        <w:t>
      (өз қолы) Дата</w:t>
      </w:r>
    </w:p>
    <w:p>
      <w:pPr>
        <w:spacing w:after="0"/>
        <w:ind w:left="0"/>
        <w:jc w:val="both"/>
      </w:pPr>
      <w:r>
        <w:rPr>
          <w:rFonts w:ascii="Times New Roman"/>
          <w:b w:val="false"/>
          <w:i w:val="false"/>
          <w:color w:val="000000"/>
          <w:sz w:val="28"/>
        </w:rPr>
        <w:t>
      Ескертпе. Тұрақты сақталатын істер тізімдемесінде 5-баған толтырылмайды.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ns5="http://schemas.openxmlformats.org/schemaLibrary/2006/main"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ns5="http://schemas.openxmlformats.org/schemaLibrary/2006/main"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